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4F6" w:rsidRDefault="006C14F6" w:rsidP="00BC2503">
      <w:pPr>
        <w:widowControl w:val="0"/>
        <w:ind w:right="-142"/>
        <w:outlineLvl w:val="0"/>
        <w:rPr>
          <w:rStyle w:val="Strk"/>
          <w:rFonts w:ascii="Verdana" w:hAnsi="Verdana"/>
          <w:color w:val="000000"/>
          <w:sz w:val="40"/>
          <w:szCs w:val="40"/>
          <w:shd w:val="clear" w:color="auto" w:fill="FFFFFF"/>
          <w:lang w:val="en-US"/>
        </w:rPr>
      </w:pPr>
      <w:bookmarkStart w:id="0" w:name="_GoBack"/>
      <w:bookmarkEnd w:id="0"/>
      <w:r>
        <w:rPr>
          <w:rStyle w:val="Strk"/>
          <w:rFonts w:ascii="Verdana" w:hAnsi="Verdana"/>
          <w:color w:val="000000"/>
          <w:sz w:val="40"/>
          <w:szCs w:val="40"/>
          <w:shd w:val="clear" w:color="auto" w:fill="FFFFFF"/>
          <w:lang w:val="en-US"/>
        </w:rPr>
        <w:t>P</w:t>
      </w:r>
      <w:r w:rsidR="00DA3BA3">
        <w:rPr>
          <w:rStyle w:val="Strk"/>
          <w:rFonts w:ascii="Verdana" w:hAnsi="Verdana"/>
          <w:color w:val="000000"/>
          <w:sz w:val="40"/>
          <w:szCs w:val="40"/>
          <w:shd w:val="clear" w:color="auto" w:fill="FFFFFF"/>
          <w:lang w:val="en-US"/>
        </w:rPr>
        <w:t>OPULAR SCIENTIFIC ABSTRACT</w:t>
      </w:r>
    </w:p>
    <w:p w:rsidR="00DA3BA3" w:rsidRPr="006C14F6" w:rsidRDefault="00DA3BA3" w:rsidP="00BC2503">
      <w:pPr>
        <w:widowControl w:val="0"/>
        <w:ind w:right="-142"/>
        <w:outlineLvl w:val="0"/>
        <w:rPr>
          <w:rFonts w:ascii="Verdana" w:hAnsi="Verdana"/>
          <w:sz w:val="28"/>
          <w:szCs w:val="28"/>
          <w:lang w:val="en-US"/>
        </w:rPr>
      </w:pPr>
    </w:p>
    <w:p w:rsidR="00AD5B52" w:rsidRDefault="00A80417" w:rsidP="00BC2503">
      <w:pPr>
        <w:widowControl w:val="0"/>
        <w:ind w:right="-142"/>
        <w:outlineLvl w:val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 xml:space="preserve">[Name of the </w:t>
      </w:r>
      <w:r w:rsidR="006C14F6">
        <w:rPr>
          <w:rFonts w:ascii="Verdana" w:hAnsi="Verdana"/>
          <w:sz w:val="28"/>
          <w:szCs w:val="28"/>
          <w:lang w:val="en-US"/>
        </w:rPr>
        <w:t>author</w:t>
      </w:r>
      <w:r>
        <w:rPr>
          <w:rFonts w:ascii="Verdana" w:hAnsi="Verdana"/>
          <w:sz w:val="28"/>
          <w:szCs w:val="28"/>
          <w:lang w:val="en-US"/>
        </w:rPr>
        <w:t>]</w:t>
      </w:r>
    </w:p>
    <w:p w:rsidR="006C14F6" w:rsidRPr="00A80417" w:rsidRDefault="006C14F6" w:rsidP="00BC2503">
      <w:pPr>
        <w:widowControl w:val="0"/>
        <w:ind w:right="-142"/>
        <w:outlineLvl w:val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[Title of the thesis]</w:t>
      </w:r>
    </w:p>
    <w:p w:rsidR="00A80417" w:rsidRPr="00A80417" w:rsidRDefault="00A80417" w:rsidP="00BC2503">
      <w:pPr>
        <w:widowControl w:val="0"/>
        <w:ind w:right="-142"/>
        <w:outlineLvl w:val="0"/>
        <w:rPr>
          <w:rFonts w:ascii="Verdana" w:hAnsi="Verdana"/>
          <w:b/>
          <w:sz w:val="22"/>
          <w:lang w:val="en-US"/>
        </w:rPr>
      </w:pPr>
    </w:p>
    <w:p w:rsidR="00AD5B52" w:rsidRPr="006B1620" w:rsidRDefault="00ED643C" w:rsidP="00AD5B52">
      <w:pPr>
        <w:widowControl w:val="0"/>
        <w:ind w:left="-142" w:right="-142"/>
        <w:outlineLvl w:val="0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002060"/>
          <w:sz w:val="72"/>
          <w:szCs w:val="72"/>
        </w:rPr>
        <w:pict>
          <v:rect id="_x0000_i1025" style="width:484.25pt;height:1.6pt" o:hrpct="976" o:hralign="center" o:hrstd="t" o:hrnoshade="t" o:hr="t" fillcolor="#03428e" stroked="f"/>
        </w:pict>
      </w:r>
    </w:p>
    <w:p w:rsidR="00BC2503" w:rsidRDefault="00BC2503" w:rsidP="003B68F0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</w:p>
    <w:p w:rsidR="00ED643C" w:rsidRPr="00ED643C" w:rsidRDefault="00ED643C" w:rsidP="00ED643C">
      <w:pPr>
        <w:widowControl w:val="0"/>
        <w:ind w:left="360" w:hanging="360"/>
        <w:outlineLvl w:val="0"/>
        <w:rPr>
          <w:color w:val="000000"/>
          <w:sz w:val="27"/>
          <w:szCs w:val="27"/>
          <w:highlight w:val="yellow"/>
          <w:shd w:val="clear" w:color="auto" w:fill="FFFFFF"/>
          <w:lang w:val="en-US"/>
        </w:rPr>
      </w:pP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A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 xml:space="preserve"> brief </w:t>
      </w:r>
      <w:r w:rsidRPr="00ED643C">
        <w:rPr>
          <w:rStyle w:val="Strk"/>
          <w:color w:val="000000"/>
          <w:sz w:val="27"/>
          <w:szCs w:val="27"/>
          <w:highlight w:val="yellow"/>
          <w:shd w:val="clear" w:color="auto" w:fill="FFFFFF"/>
          <w:lang w:val="en-US"/>
        </w:rPr>
        <w:t>popular scientific abstract in English 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 xml:space="preserve">of the PhD thesis. </w:t>
      </w:r>
    </w:p>
    <w:p w:rsidR="00ED643C" w:rsidRPr="00ED643C" w:rsidRDefault="00ED643C" w:rsidP="00ED643C">
      <w:pPr>
        <w:widowControl w:val="0"/>
        <w:ind w:left="360" w:hanging="360"/>
        <w:outlineLvl w:val="0"/>
        <w:rPr>
          <w:color w:val="000000"/>
          <w:sz w:val="27"/>
          <w:szCs w:val="27"/>
          <w:highlight w:val="yellow"/>
          <w:shd w:val="clear" w:color="auto" w:fill="FFFFFF"/>
          <w:lang w:val="en-US"/>
        </w:rPr>
      </w:pP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The a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b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strac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 xml:space="preserve">t 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must be written using widely understood scientific terminology and</w:t>
      </w: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 xml:space="preserve"> </w:t>
      </w:r>
    </w:p>
    <w:p w:rsidR="00DA3BA3" w:rsidRPr="00ED643C" w:rsidRDefault="00ED643C" w:rsidP="00ED643C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  <w:r w:rsidRPr="00ED643C">
        <w:rPr>
          <w:color w:val="000000"/>
          <w:sz w:val="27"/>
          <w:szCs w:val="27"/>
          <w:highlight w:val="yellow"/>
          <w:shd w:val="clear" w:color="auto" w:fill="FFFFFF"/>
          <w:lang w:val="en-US"/>
        </w:rPr>
        <w:t>comprise about one A4 page.</w:t>
      </w:r>
    </w:p>
    <w:sectPr w:rsidR="00DA3BA3" w:rsidRPr="00ED643C" w:rsidSect="00B224FC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843" w:right="1134" w:bottom="426" w:left="1134" w:header="283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72F" w:rsidRDefault="004D572F">
      <w:r>
        <w:separator/>
      </w:r>
    </w:p>
  </w:endnote>
  <w:endnote w:type="continuationSeparator" w:id="0">
    <w:p w:rsidR="004D572F" w:rsidRDefault="004D5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82EB1B9-89EB-4562-9153-0DD5029645AA}"/>
    <w:embedBold r:id="rId2" w:fontKey="{D1780150-CC26-46AD-994F-DA39E12188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543379-6CA3-4C1C-843A-15FC024EB4AA}"/>
    <w:embedBold r:id="rId4" w:fontKey="{4EA899E3-A2ED-4778-861B-94E80215FFE4}"/>
    <w:embedItalic r:id="rId5" w:fontKey="{CB01C20F-F6D0-4E6B-93A7-78E48BFD6CC0}"/>
    <w:embedBoldItalic r:id="rId6" w:fontKey="{92453CAD-6633-440E-9B99-8264760847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  <w:embedRegular r:id="rId7" w:fontKey="{3D8D9385-6148-4566-88FD-2E7CFF5B8DB8}"/>
    <w:embedBold r:id="rId8" w:fontKey="{A41FFAEB-A57D-4DAB-B738-DA891D7F205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8218DF7-4796-473E-B838-FEFE348580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CACA63F-B7C9-4440-A6F6-238E503D4E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C26A651-FB0B-488D-AF97-895DDC43B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B52" w:rsidRDefault="00036650" w:rsidP="00AD5B52">
    <w:pPr>
      <w:pStyle w:val="Sidefod"/>
      <w:ind w:right="-142"/>
      <w:jc w:val="right"/>
    </w:pPr>
    <w:r>
      <w:tab/>
    </w:r>
    <w:r>
      <w:tab/>
    </w:r>
    <w:sdt>
      <w:sdtPr>
        <w:id w:val="1377200945"/>
        <w:docPartObj>
          <w:docPartGallery w:val="Page Numbers (Bottom of Page)"/>
          <w:docPartUnique/>
        </w:docPartObj>
      </w:sdtPr>
      <w:sdtEndPr/>
      <w:sdtContent>
        <w:sdt>
          <w:sdtPr>
            <w:id w:val="-1659829923"/>
            <w:docPartObj>
              <w:docPartGallery w:val="Page Numbers (Top of Page)"/>
              <w:docPartUnique/>
            </w:docPartObj>
          </w:sdtPr>
          <w:sdtEndPr/>
          <w:sdtContent>
            <w:r w:rsidR="00AD5B52">
              <w:t xml:space="preserve">Page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PAGE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C94949">
              <w:rPr>
                <w:b/>
                <w:bCs/>
                <w:noProof/>
              </w:rPr>
              <w:t>1</w:t>
            </w:r>
            <w:r w:rsidR="00AD5B52">
              <w:rPr>
                <w:b/>
                <w:bCs/>
                <w:sz w:val="24"/>
              </w:rPr>
              <w:fldChar w:fldCharType="end"/>
            </w:r>
            <w:r w:rsidR="00AD5B52">
              <w:t xml:space="preserve"> of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NUMPAGES 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C94949">
              <w:rPr>
                <w:b/>
                <w:bCs/>
                <w:noProof/>
              </w:rPr>
              <w:t>1</w:t>
            </w:r>
            <w:r w:rsidR="00AD5B52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:rsidR="00BC6E27" w:rsidRDefault="00036650" w:rsidP="00AD5B52">
    <w:pPr>
      <w:ind w:right="-1701"/>
      <w:jc w:val="right"/>
    </w:pP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94949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94949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D643C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4302700"/>
      <w:docPartObj>
        <w:docPartGallery w:val="Page Numbers (Bottom of Page)"/>
        <w:docPartUnique/>
      </w:docPartObj>
    </w:sdtPr>
    <w:sdtEndPr/>
    <w:sdtContent>
      <w:sdt>
        <w:sdtPr>
          <w:id w:val="-291445082"/>
          <w:docPartObj>
            <w:docPartGallery w:val="Page Numbers (Top of Page)"/>
            <w:docPartUnique/>
          </w:docPartObj>
        </w:sdtPr>
        <w:sdtEndPr/>
        <w:sdtContent>
          <w:p w:rsidR="00AD5B52" w:rsidRDefault="00AD5B52" w:rsidP="00AD5B52">
            <w:pPr>
              <w:pStyle w:val="Sidefod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17F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1C40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EC0BB0" w:rsidRPr="00AD5B52" w:rsidRDefault="00EC0BB0" w:rsidP="00AD5B5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72F" w:rsidRDefault="004D572F">
      <w:r>
        <w:separator/>
      </w:r>
    </w:p>
  </w:footnote>
  <w:footnote w:type="continuationSeparator" w:id="0">
    <w:p w:rsidR="004D572F" w:rsidRDefault="004D5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CB7" w:rsidRPr="00A80417" w:rsidRDefault="00317CB7" w:rsidP="00317CB7">
    <w:pPr>
      <w:widowControl w:val="0"/>
      <w:ind w:right="-142"/>
      <w:outlineLvl w:val="0"/>
      <w:rPr>
        <w:rFonts w:ascii="Verdana" w:hAnsi="Verdana"/>
        <w:b/>
        <w:sz w:val="28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8690104" wp14:editId="0F58A835">
          <wp:simplePos x="0" y="0"/>
          <wp:positionH relativeFrom="page">
            <wp:posOffset>5750560</wp:posOffset>
          </wp:positionH>
          <wp:positionV relativeFrom="page">
            <wp:posOffset>518795</wp:posOffset>
          </wp:positionV>
          <wp:extent cx="1115695" cy="298450"/>
          <wp:effectExtent l="0" t="0" r="8255" b="6350"/>
          <wp:wrapNone/>
          <wp:docPr id="22" name="Billede 22" descr="C:\Users\kdu\Desktop\SDU logo package\OFFICE + WEB LOGOS (png+jpg)\SDU_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du\Desktop\SDU logo package\OFFICE + WEB LOGOS (png+jpg)\SDU_BLACK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B36C68" w:rsidRDefault="00317CB7" w:rsidP="00317CB7">
    <w:pPr>
      <w:pStyle w:val="Sidehoved"/>
      <w:jc w:val="right"/>
    </w:pPr>
    <w:r>
      <w:rPr>
        <w:rFonts w:ascii="Verdana" w:hAnsi="Verdana"/>
        <w:lang w:val="en-US"/>
      </w:rPr>
      <w:t>The Faculty of Engineering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C68" w:rsidRDefault="0003639E" w:rsidP="0003639E">
    <w:pPr>
      <w:pStyle w:val="Sidehoved"/>
      <w:jc w:val="both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5739C41B" wp14:editId="5E252B41">
              <wp:simplePos x="0" y="0"/>
              <wp:positionH relativeFrom="page">
                <wp:posOffset>689610</wp:posOffset>
              </wp:positionH>
              <wp:positionV relativeFrom="page">
                <wp:posOffset>398145</wp:posOffset>
              </wp:positionV>
              <wp:extent cx="609600" cy="304800"/>
              <wp:effectExtent l="0" t="0" r="0" b="0"/>
              <wp:wrapNone/>
              <wp:docPr id="2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F262D9" id="LogoCanvasHide01" o:spid="_x0000_s1026" editas="canvas" style="position:absolute;margin-left:54.3pt;margin-top:31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SeezX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 w:rsidR="003B68F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F94896" wp14:editId="40627284">
              <wp:simplePos x="0" y="0"/>
              <wp:positionH relativeFrom="page">
                <wp:posOffset>1470660</wp:posOffset>
              </wp:positionH>
              <wp:positionV relativeFrom="page">
                <wp:posOffset>358140</wp:posOffset>
              </wp:positionV>
              <wp:extent cx="5400040" cy="464820"/>
              <wp:effectExtent l="0" t="0" r="10160" b="1143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7F5" w:rsidRPr="006E4416" w:rsidRDefault="008C07F5" w:rsidP="008C07F5">
                          <w:pPr>
                            <w:pStyle w:val="Faculty"/>
                            <w:spacing w:line="240" w:lineRule="auto"/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</w:pPr>
                          <w:bookmarkStart w:id="1" w:name="SD_OFF_Parent"/>
                          <w:r w:rsidRPr="008C07F5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Aarhus university</w:t>
                          </w:r>
                          <w:r w:rsidR="003B68F0" w:rsidRPr="008C07F5">
                            <w:rPr>
                              <w:lang w:val="en-US"/>
                            </w:rPr>
                            <w:br/>
                          </w:r>
                          <w:bookmarkEnd w:id="1"/>
                          <w:r w:rsidRPr="006E4416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Faculty of science and Technology</w:t>
                          </w:r>
                        </w:p>
                        <w:p w:rsidR="00B36C68" w:rsidRPr="008C07F5" w:rsidRDefault="00B36C68" w:rsidP="006E4416">
                          <w:pPr>
                            <w:pStyle w:val="Template-Parentlogoname"/>
                            <w:rPr>
                              <w:lang w:val="en-US"/>
                            </w:rPr>
                          </w:pPr>
                        </w:p>
                        <w:p w:rsidR="003B68F0" w:rsidRDefault="003B68F0" w:rsidP="00B36C68">
                          <w:pPr>
                            <w:pStyle w:val="Template-Parentlogoname"/>
                          </w:pPr>
                        </w:p>
                        <w:p w:rsidR="003B68F0" w:rsidRDefault="003B68F0" w:rsidP="00B36C68">
                          <w:pPr>
                            <w:pStyle w:val="Template-Parentlogoname"/>
                          </w:pPr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2" w:name="SD_OFF_UnitName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9489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left:0;text-align:left;margin-left:115.8pt;margin-top:28.2pt;width:425.2pt;height:3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" filled="f" stroked="f">
              <v:textbox inset="0,0,0,0">
                <w:txbxContent>
                  <w:p w:rsidR="008C07F5" w:rsidRPr="006E4416" w:rsidRDefault="008C07F5" w:rsidP="008C07F5">
                    <w:pPr>
                      <w:pStyle w:val="Faculty"/>
                      <w:spacing w:line="240" w:lineRule="auto"/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</w:pPr>
                    <w:bookmarkStart w:id="3" w:name="SD_OFF_Parent"/>
                    <w:r w:rsidRPr="008C07F5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Aarhus university</w:t>
                    </w:r>
                    <w:r w:rsidR="003B68F0" w:rsidRPr="008C07F5">
                      <w:rPr>
                        <w:lang w:val="en-US"/>
                      </w:rPr>
                      <w:br/>
                    </w:r>
                    <w:bookmarkEnd w:id="3"/>
                    <w:r w:rsidRPr="006E4416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Faculty of science and Technology</w:t>
                    </w:r>
                  </w:p>
                  <w:p w:rsidR="00B36C68" w:rsidRPr="008C07F5" w:rsidRDefault="00B36C68" w:rsidP="006E4416">
                    <w:pPr>
                      <w:pStyle w:val="Template-Parentlogoname"/>
                      <w:rPr>
                        <w:lang w:val="en-US"/>
                      </w:rPr>
                    </w:pPr>
                  </w:p>
                  <w:p w:rsidR="003B68F0" w:rsidRDefault="003B68F0" w:rsidP="00B36C68">
                    <w:pPr>
                      <w:pStyle w:val="Template-Parentlogoname"/>
                    </w:pPr>
                  </w:p>
                  <w:p w:rsidR="003B68F0" w:rsidRDefault="003B68F0" w:rsidP="00B36C68">
                    <w:pPr>
                      <w:pStyle w:val="Template-Parentlogoname"/>
                    </w:pPr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4" w:name="SD_OFF_UnitName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307E9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6B415A"/>
    <w:multiLevelType w:val="hybridMultilevel"/>
    <w:tmpl w:val="6E42505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F4C14F1"/>
    <w:multiLevelType w:val="multilevel"/>
    <w:tmpl w:val="4D70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3"/>
  </w:num>
  <w:num w:numId="2">
    <w:abstractNumId w:val="14"/>
  </w:num>
  <w:num w:numId="3">
    <w:abstractNumId w:val="20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4"/>
  </w:num>
  <w:num w:numId="15">
    <w:abstractNumId w:val="27"/>
  </w:num>
  <w:num w:numId="16">
    <w:abstractNumId w:val="15"/>
  </w:num>
  <w:num w:numId="17">
    <w:abstractNumId w:val="11"/>
  </w:num>
  <w:num w:numId="18">
    <w:abstractNumId w:val="21"/>
  </w:num>
  <w:num w:numId="19">
    <w:abstractNumId w:val="25"/>
  </w:num>
  <w:num w:numId="20">
    <w:abstractNumId w:val="12"/>
  </w:num>
  <w:num w:numId="21">
    <w:abstractNumId w:val="18"/>
  </w:num>
  <w:num w:numId="22">
    <w:abstractNumId w:val="13"/>
  </w:num>
  <w:num w:numId="23">
    <w:abstractNumId w:val="26"/>
  </w:num>
  <w:num w:numId="24">
    <w:abstractNumId w:val="0"/>
  </w:num>
  <w:num w:numId="25">
    <w:abstractNumId w:val="10"/>
  </w:num>
  <w:num w:numId="26">
    <w:abstractNumId w:val="9"/>
  </w:num>
  <w:num w:numId="27">
    <w:abstractNumId w:val="16"/>
  </w:num>
  <w:num w:numId="28">
    <w:abstractNumId w:val="19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6"/>
  </w:num>
  <w:num w:numId="39">
    <w:abstractNumId w:val="19"/>
  </w:num>
  <w:num w:numId="40">
    <w:abstractNumId w:val="22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fficeInstanceGUID" w:val="{1C908019-A125-472D-AFF4-C016D0550ABA}"/>
  </w:docVars>
  <w:rsids>
    <w:rsidRoot w:val="003B68F0"/>
    <w:rsid w:val="0000328E"/>
    <w:rsid w:val="00003B6C"/>
    <w:rsid w:val="00004AD4"/>
    <w:rsid w:val="0000503A"/>
    <w:rsid w:val="00006E21"/>
    <w:rsid w:val="0003149C"/>
    <w:rsid w:val="00034A55"/>
    <w:rsid w:val="0003639E"/>
    <w:rsid w:val="00036650"/>
    <w:rsid w:val="000418F7"/>
    <w:rsid w:val="00051A09"/>
    <w:rsid w:val="00052349"/>
    <w:rsid w:val="00052ED2"/>
    <w:rsid w:val="00065902"/>
    <w:rsid w:val="000827B1"/>
    <w:rsid w:val="00084350"/>
    <w:rsid w:val="0008771C"/>
    <w:rsid w:val="00087773"/>
    <w:rsid w:val="00094D54"/>
    <w:rsid w:val="000D1B50"/>
    <w:rsid w:val="00111410"/>
    <w:rsid w:val="0011283F"/>
    <w:rsid w:val="00153477"/>
    <w:rsid w:val="00154F00"/>
    <w:rsid w:val="00163EFC"/>
    <w:rsid w:val="00174751"/>
    <w:rsid w:val="0018593B"/>
    <w:rsid w:val="00192812"/>
    <w:rsid w:val="00197FCA"/>
    <w:rsid w:val="001A2FCF"/>
    <w:rsid w:val="001A7352"/>
    <w:rsid w:val="001C027B"/>
    <w:rsid w:val="001C405F"/>
    <w:rsid w:val="001D1259"/>
    <w:rsid w:val="002137FC"/>
    <w:rsid w:val="00215496"/>
    <w:rsid w:val="002171DE"/>
    <w:rsid w:val="00227E7F"/>
    <w:rsid w:val="00230A33"/>
    <w:rsid w:val="00232D0C"/>
    <w:rsid w:val="00233713"/>
    <w:rsid w:val="002362DA"/>
    <w:rsid w:val="00244EEB"/>
    <w:rsid w:val="0025114F"/>
    <w:rsid w:val="0026120C"/>
    <w:rsid w:val="00283F13"/>
    <w:rsid w:val="002A1C39"/>
    <w:rsid w:val="002A4418"/>
    <w:rsid w:val="002A4D6F"/>
    <w:rsid w:val="002B1765"/>
    <w:rsid w:val="002D222B"/>
    <w:rsid w:val="002E07F2"/>
    <w:rsid w:val="002E326D"/>
    <w:rsid w:val="002E6EB1"/>
    <w:rsid w:val="002F6A87"/>
    <w:rsid w:val="00307472"/>
    <w:rsid w:val="00307E90"/>
    <w:rsid w:val="00315669"/>
    <w:rsid w:val="00317CB7"/>
    <w:rsid w:val="00333BC8"/>
    <w:rsid w:val="0035369E"/>
    <w:rsid w:val="003611A4"/>
    <w:rsid w:val="00394ADB"/>
    <w:rsid w:val="00395BF2"/>
    <w:rsid w:val="003A022B"/>
    <w:rsid w:val="003A5FCD"/>
    <w:rsid w:val="003B0624"/>
    <w:rsid w:val="003B41C7"/>
    <w:rsid w:val="003B68F0"/>
    <w:rsid w:val="003B7BF5"/>
    <w:rsid w:val="003D4528"/>
    <w:rsid w:val="003E0E27"/>
    <w:rsid w:val="003E6170"/>
    <w:rsid w:val="003F33BA"/>
    <w:rsid w:val="004143CC"/>
    <w:rsid w:val="00430307"/>
    <w:rsid w:val="004303EE"/>
    <w:rsid w:val="00436C7A"/>
    <w:rsid w:val="00443D5B"/>
    <w:rsid w:val="00443F7C"/>
    <w:rsid w:val="0045142D"/>
    <w:rsid w:val="00456317"/>
    <w:rsid w:val="00464ACB"/>
    <w:rsid w:val="0047316E"/>
    <w:rsid w:val="00483670"/>
    <w:rsid w:val="0048777D"/>
    <w:rsid w:val="0049608B"/>
    <w:rsid w:val="004A24AE"/>
    <w:rsid w:val="004A66E6"/>
    <w:rsid w:val="004B06E9"/>
    <w:rsid w:val="004B4CEE"/>
    <w:rsid w:val="004C208C"/>
    <w:rsid w:val="004D572F"/>
    <w:rsid w:val="004F4341"/>
    <w:rsid w:val="004F7B82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5BE9"/>
    <w:rsid w:val="005910DF"/>
    <w:rsid w:val="005A5218"/>
    <w:rsid w:val="005D09F9"/>
    <w:rsid w:val="005D1725"/>
    <w:rsid w:val="005D3C7F"/>
    <w:rsid w:val="005E6CB9"/>
    <w:rsid w:val="005F55D0"/>
    <w:rsid w:val="005F5934"/>
    <w:rsid w:val="005F6E60"/>
    <w:rsid w:val="006152C0"/>
    <w:rsid w:val="00641B24"/>
    <w:rsid w:val="00644058"/>
    <w:rsid w:val="00644D35"/>
    <w:rsid w:val="00645634"/>
    <w:rsid w:val="00665CEC"/>
    <w:rsid w:val="00676E28"/>
    <w:rsid w:val="006910EE"/>
    <w:rsid w:val="00694DA3"/>
    <w:rsid w:val="006B1620"/>
    <w:rsid w:val="006B46CE"/>
    <w:rsid w:val="006C0297"/>
    <w:rsid w:val="006C14F6"/>
    <w:rsid w:val="006C3A1B"/>
    <w:rsid w:val="006C725C"/>
    <w:rsid w:val="006E2A21"/>
    <w:rsid w:val="006E4416"/>
    <w:rsid w:val="006F3C30"/>
    <w:rsid w:val="006F7105"/>
    <w:rsid w:val="00726300"/>
    <w:rsid w:val="00731229"/>
    <w:rsid w:val="00736658"/>
    <w:rsid w:val="00744F27"/>
    <w:rsid w:val="0075461F"/>
    <w:rsid w:val="00757BDC"/>
    <w:rsid w:val="00772EAE"/>
    <w:rsid w:val="007849CD"/>
    <w:rsid w:val="00787913"/>
    <w:rsid w:val="00795523"/>
    <w:rsid w:val="007955B4"/>
    <w:rsid w:val="007B61B3"/>
    <w:rsid w:val="007C496B"/>
    <w:rsid w:val="007D0D88"/>
    <w:rsid w:val="007E062D"/>
    <w:rsid w:val="007E2DF3"/>
    <w:rsid w:val="007E7933"/>
    <w:rsid w:val="007F578B"/>
    <w:rsid w:val="008068BE"/>
    <w:rsid w:val="008520E1"/>
    <w:rsid w:val="008558E5"/>
    <w:rsid w:val="00861F32"/>
    <w:rsid w:val="00863559"/>
    <w:rsid w:val="0087322B"/>
    <w:rsid w:val="00896541"/>
    <w:rsid w:val="008A28B2"/>
    <w:rsid w:val="008B14BE"/>
    <w:rsid w:val="008C07F5"/>
    <w:rsid w:val="008C171C"/>
    <w:rsid w:val="008E2715"/>
    <w:rsid w:val="008E3E6B"/>
    <w:rsid w:val="008F3C27"/>
    <w:rsid w:val="00901304"/>
    <w:rsid w:val="0091147E"/>
    <w:rsid w:val="009300C0"/>
    <w:rsid w:val="00930E78"/>
    <w:rsid w:val="00936BF0"/>
    <w:rsid w:val="00940637"/>
    <w:rsid w:val="00961B44"/>
    <w:rsid w:val="00984F0F"/>
    <w:rsid w:val="009A0A4B"/>
    <w:rsid w:val="009A0EC4"/>
    <w:rsid w:val="009C107E"/>
    <w:rsid w:val="009C1A6A"/>
    <w:rsid w:val="009C21B4"/>
    <w:rsid w:val="009C3A4A"/>
    <w:rsid w:val="009D15A7"/>
    <w:rsid w:val="009E58A0"/>
    <w:rsid w:val="009E7AF4"/>
    <w:rsid w:val="00A028ED"/>
    <w:rsid w:val="00A07B9F"/>
    <w:rsid w:val="00A11327"/>
    <w:rsid w:val="00A32765"/>
    <w:rsid w:val="00A4137F"/>
    <w:rsid w:val="00A80417"/>
    <w:rsid w:val="00A91CB9"/>
    <w:rsid w:val="00AA0EF9"/>
    <w:rsid w:val="00AB2E5C"/>
    <w:rsid w:val="00AB4E1D"/>
    <w:rsid w:val="00AD5B52"/>
    <w:rsid w:val="00AE15B3"/>
    <w:rsid w:val="00AF2199"/>
    <w:rsid w:val="00B03F98"/>
    <w:rsid w:val="00B12507"/>
    <w:rsid w:val="00B15221"/>
    <w:rsid w:val="00B175E9"/>
    <w:rsid w:val="00B2162D"/>
    <w:rsid w:val="00B224FC"/>
    <w:rsid w:val="00B36C68"/>
    <w:rsid w:val="00B45E46"/>
    <w:rsid w:val="00B47C60"/>
    <w:rsid w:val="00B52F16"/>
    <w:rsid w:val="00B57EEB"/>
    <w:rsid w:val="00B64A19"/>
    <w:rsid w:val="00B67E0C"/>
    <w:rsid w:val="00B705E6"/>
    <w:rsid w:val="00B94310"/>
    <w:rsid w:val="00BA0046"/>
    <w:rsid w:val="00BA1D66"/>
    <w:rsid w:val="00BA56DF"/>
    <w:rsid w:val="00BA58F5"/>
    <w:rsid w:val="00BA591D"/>
    <w:rsid w:val="00BA6EC1"/>
    <w:rsid w:val="00BC2503"/>
    <w:rsid w:val="00BC6E27"/>
    <w:rsid w:val="00BE7F01"/>
    <w:rsid w:val="00BE7FBE"/>
    <w:rsid w:val="00BF301C"/>
    <w:rsid w:val="00BF37E1"/>
    <w:rsid w:val="00BF3805"/>
    <w:rsid w:val="00C12268"/>
    <w:rsid w:val="00C42080"/>
    <w:rsid w:val="00C501DB"/>
    <w:rsid w:val="00C62763"/>
    <w:rsid w:val="00C64F00"/>
    <w:rsid w:val="00C762F9"/>
    <w:rsid w:val="00C821D2"/>
    <w:rsid w:val="00C86204"/>
    <w:rsid w:val="00C94949"/>
    <w:rsid w:val="00C96CED"/>
    <w:rsid w:val="00CA3278"/>
    <w:rsid w:val="00CB2ECE"/>
    <w:rsid w:val="00CB6EA8"/>
    <w:rsid w:val="00CB7FA3"/>
    <w:rsid w:val="00CC0DF6"/>
    <w:rsid w:val="00CC3E16"/>
    <w:rsid w:val="00CE4164"/>
    <w:rsid w:val="00CF26D1"/>
    <w:rsid w:val="00D0158B"/>
    <w:rsid w:val="00D2389C"/>
    <w:rsid w:val="00D25789"/>
    <w:rsid w:val="00D2629B"/>
    <w:rsid w:val="00D4405F"/>
    <w:rsid w:val="00D52BC7"/>
    <w:rsid w:val="00D70FDC"/>
    <w:rsid w:val="00D80B98"/>
    <w:rsid w:val="00D82847"/>
    <w:rsid w:val="00D87C08"/>
    <w:rsid w:val="00DA3BA3"/>
    <w:rsid w:val="00DA62D2"/>
    <w:rsid w:val="00DC46F9"/>
    <w:rsid w:val="00DD0164"/>
    <w:rsid w:val="00DD17B6"/>
    <w:rsid w:val="00DE06BB"/>
    <w:rsid w:val="00DE3C16"/>
    <w:rsid w:val="00DE5DBB"/>
    <w:rsid w:val="00E0382F"/>
    <w:rsid w:val="00E20A3D"/>
    <w:rsid w:val="00E2452E"/>
    <w:rsid w:val="00E27F63"/>
    <w:rsid w:val="00E37157"/>
    <w:rsid w:val="00E65CA9"/>
    <w:rsid w:val="00E90B80"/>
    <w:rsid w:val="00E960F0"/>
    <w:rsid w:val="00EA4044"/>
    <w:rsid w:val="00EA6633"/>
    <w:rsid w:val="00EB3989"/>
    <w:rsid w:val="00EC0BB0"/>
    <w:rsid w:val="00EC2B0F"/>
    <w:rsid w:val="00EC3B4A"/>
    <w:rsid w:val="00EC3E9D"/>
    <w:rsid w:val="00ED643C"/>
    <w:rsid w:val="00EF5DB1"/>
    <w:rsid w:val="00F02B14"/>
    <w:rsid w:val="00F05149"/>
    <w:rsid w:val="00F17B48"/>
    <w:rsid w:val="00F17FF5"/>
    <w:rsid w:val="00F31AC4"/>
    <w:rsid w:val="00F34767"/>
    <w:rsid w:val="00F4463E"/>
    <w:rsid w:val="00F45004"/>
    <w:rsid w:val="00F754F3"/>
    <w:rsid w:val="00F76D1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C7E2DE3"/>
  <w15:docId w15:val="{ABD36749-4693-4E3A-A182-0E1F11ED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A0A4B"/>
  </w:style>
  <w:style w:type="paragraph" w:styleId="Overskrift1">
    <w:name w:val="heading 1"/>
    <w:basedOn w:val="Normal"/>
    <w:next w:val="Normal"/>
    <w:uiPriority w:val="1"/>
    <w:qFormat/>
    <w:rsid w:val="009A0A4B"/>
    <w:pPr>
      <w:numPr>
        <w:numId w:val="37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A0A4B"/>
    <w:pPr>
      <w:numPr>
        <w:ilvl w:val="1"/>
        <w:numId w:val="37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A0A4B"/>
    <w:pPr>
      <w:numPr>
        <w:ilvl w:val="2"/>
        <w:numId w:val="37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9A0A4B"/>
    <w:pPr>
      <w:keepNext/>
      <w:numPr>
        <w:ilvl w:val="3"/>
        <w:numId w:val="37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9A0A4B"/>
    <w:pPr>
      <w:numPr>
        <w:ilvl w:val="4"/>
        <w:numId w:val="37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9A0A4B"/>
    <w:pPr>
      <w:numPr>
        <w:ilvl w:val="5"/>
        <w:numId w:val="37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9A0A4B"/>
    <w:pPr>
      <w:numPr>
        <w:ilvl w:val="6"/>
        <w:numId w:val="37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9A0A4B"/>
    <w:pPr>
      <w:numPr>
        <w:ilvl w:val="7"/>
        <w:numId w:val="37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9A0A4B"/>
    <w:pPr>
      <w:numPr>
        <w:ilvl w:val="8"/>
        <w:numId w:val="37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9A0A4B"/>
    <w:pPr>
      <w:numPr>
        <w:numId w:val="38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9A0A4B"/>
    <w:pPr>
      <w:numPr>
        <w:numId w:val="39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22"/>
    <w:qFormat/>
    <w:rsid w:val="009A0A4B"/>
    <w:rPr>
      <w:b/>
      <w:bCs/>
    </w:rPr>
  </w:style>
  <w:style w:type="paragraph" w:styleId="Undertitel">
    <w:name w:val="Subtitle"/>
    <w:basedOn w:val="Normal"/>
    <w:uiPriority w:val="99"/>
    <w:semiHidden/>
    <w:qFormat/>
    <w:rsid w:val="009A0A4B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9A0A4B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A0A4B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A0A4B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A0A4B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A0A4B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A0A4B"/>
    <w:rPr>
      <w:b/>
      <w:bCs/>
      <w:i/>
      <w:iCs/>
      <w:color w:val="auto"/>
    </w:rPr>
  </w:style>
  <w:style w:type="paragraph" w:customStyle="1" w:styleId="Faculty">
    <w:name w:val="Faculty"/>
    <w:basedOn w:val="Normal"/>
    <w:next w:val="Normal"/>
    <w:uiPriority w:val="2"/>
    <w:rsid w:val="003B68F0"/>
    <w:pPr>
      <w:spacing w:line="380" w:lineRule="atLeast"/>
    </w:pPr>
    <w:rPr>
      <w:rFonts w:ascii="AU Passata" w:hAnsi="AU Passata"/>
      <w:caps/>
      <w:sz w:val="32"/>
      <w:szCs w:val="24"/>
      <w:lang w:eastAsia="en-US"/>
    </w:rPr>
  </w:style>
  <w:style w:type="paragraph" w:customStyle="1" w:styleId="Name">
    <w:name w:val="Name"/>
    <w:basedOn w:val="Normal"/>
    <w:uiPriority w:val="2"/>
    <w:rsid w:val="003B68F0"/>
    <w:pPr>
      <w:spacing w:line="380" w:lineRule="atLeast"/>
    </w:pPr>
    <w:rPr>
      <w:rFonts w:ascii="AU Passata" w:hAnsi="AU Passata"/>
      <w:b/>
      <w:caps/>
      <w:spacing w:val="-4"/>
      <w:sz w:val="32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D5B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34"/>
    <w:qFormat/>
    <w:rsid w:val="00D52B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1012F-73DF-4522-AEA4-B81F8915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4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Final Evaluation TEK SDU</vt:lpstr>
      <vt:lpstr>Dagsorden</vt:lpstr>
    </vt:vector>
  </TitlesOfParts>
  <Company>Århus Universitet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TEK SDU</dc:title>
  <dc:creator>heln@tek.sdu.dk</dc:creator>
  <cp:lastModifiedBy>Pia Ladefoged</cp:lastModifiedBy>
  <cp:revision>4</cp:revision>
  <cp:lastPrinted>2014-08-14T07:38:00Z</cp:lastPrinted>
  <dcterms:created xsi:type="dcterms:W3CDTF">2020-01-28T10:07:00Z</dcterms:created>
  <dcterms:modified xsi:type="dcterms:W3CDTF">2020-01-28T10:12:00Z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BLH</vt:lpwstr>
  </property>
  <property fmtid="{D5CDD505-2E9C-101B-9397-08002B2CF9AE}" pid="6" name="SD_DocumentLanguage">
    <vt:lpwstr>en-GB</vt:lpwstr>
  </property>
  <property fmtid="{D5CDD505-2E9C-101B-9397-08002B2CF9AE}" pid="7" name="sdDocumentDate">
    <vt:lpwstr>41848</vt:lpwstr>
  </property>
  <property fmtid="{D5CDD505-2E9C-101B-9397-08002B2CF9AE}" pid="8" name="sdDocumentDateFormat">
    <vt:lpwstr>en-GB:dd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BLH</vt:lpwstr>
  </property>
  <property fmtid="{D5CDD505-2E9C-101B-9397-08002B2CF9AE}" pid="12" name="SD_RedigerEnhedsinfo">
    <vt:lpwstr>Ja</vt:lpwstr>
  </property>
  <property fmtid="{D5CDD505-2E9C-101B-9397-08002B2CF9AE}" pid="13" name="SD_USR_Name">
    <vt:lpwstr>Bente Lynge Hansen</vt:lpwstr>
  </property>
  <property fmtid="{D5CDD505-2E9C-101B-9397-08002B2CF9AE}" pid="14" name="SD_USR_Title">
    <vt:lpwstr>Team leader</vt:lpwstr>
  </property>
  <property fmtid="{D5CDD505-2E9C-101B-9397-08002B2CF9AE}" pid="15" name="SD_USR_DirectPhone">
    <vt:lpwstr>2810 2855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2810 2855</vt:lpwstr>
  </property>
  <property fmtid="{D5CDD505-2E9C-101B-9397-08002B2CF9AE}" pid="19" name="SD_USR_DirectFax">
    <vt:lpwstr/>
  </property>
  <property fmtid="{D5CDD505-2E9C-101B-9397-08002B2CF9AE}" pid="20" name="SD_USR_Email">
    <vt:lpwstr>blh@au.dk</vt:lpwstr>
  </property>
  <property fmtid="{D5CDD505-2E9C-101B-9397-08002B2CF9AE}" pid="21" name="SD_USR_www">
    <vt:lpwstr>http://phd.au.dk/scitech/</vt:lpwstr>
  </property>
  <property fmtid="{D5CDD505-2E9C-101B-9397-08002B2CF9AE}" pid="22" name="SD_USR_Department">
    <vt:lpwstr>GSST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  <property fmtid="{D5CDD505-2E9C-101B-9397-08002B2CF9AE}" pid="35" name="OfficeInstanceGUID">
    <vt:lpwstr>{3610C1B7-D637-497F-99CE-BB4D7475380A}</vt:lpwstr>
  </property>
</Properties>
</file>