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084" w:rsidRDefault="00E42084" w:rsidP="00A80417">
      <w:pPr>
        <w:pStyle w:val="Faculty"/>
        <w:rPr>
          <w:rFonts w:ascii="Verdana" w:hAnsi="Verdana"/>
          <w:b/>
          <w:sz w:val="48"/>
          <w:szCs w:val="48"/>
          <w:lang w:val="en-US"/>
        </w:rPr>
      </w:pPr>
    </w:p>
    <w:p w:rsidR="00A80417" w:rsidRPr="00A80417" w:rsidRDefault="00B970F8" w:rsidP="00A80417">
      <w:pPr>
        <w:pStyle w:val="Faculty"/>
        <w:rPr>
          <w:rFonts w:ascii="Verdana" w:hAnsi="Verdana"/>
          <w:b/>
          <w:sz w:val="48"/>
          <w:szCs w:val="48"/>
          <w:lang w:val="en-US"/>
        </w:rPr>
      </w:pPr>
      <w:r>
        <w:rPr>
          <w:rFonts w:ascii="Verdana" w:hAnsi="Verdana"/>
          <w:b/>
          <w:sz w:val="48"/>
          <w:szCs w:val="48"/>
          <w:lang w:val="en-US"/>
        </w:rPr>
        <w:t>PRINCIPAL SUPERVISOR’S STAT</w:t>
      </w:r>
      <w:r>
        <w:rPr>
          <w:rFonts w:ascii="Verdana" w:hAnsi="Verdana"/>
          <w:b/>
          <w:sz w:val="48"/>
          <w:szCs w:val="48"/>
          <w:lang w:val="en-US"/>
        </w:rPr>
        <w:t>E</w:t>
      </w:r>
      <w:r>
        <w:rPr>
          <w:rFonts w:ascii="Verdana" w:hAnsi="Verdana"/>
          <w:b/>
          <w:sz w:val="48"/>
          <w:szCs w:val="48"/>
          <w:lang w:val="en-US"/>
        </w:rPr>
        <w:t xml:space="preserve">MENT </w:t>
      </w:r>
    </w:p>
    <w:p w:rsidR="00A80417" w:rsidRDefault="00A80417" w:rsidP="00BC2503">
      <w:pPr>
        <w:widowControl w:val="0"/>
        <w:ind w:right="-142"/>
        <w:outlineLvl w:val="0"/>
        <w:rPr>
          <w:rFonts w:ascii="Verdana" w:hAnsi="Verdana"/>
          <w:sz w:val="28"/>
          <w:szCs w:val="28"/>
          <w:lang w:val="en-US"/>
        </w:rPr>
      </w:pPr>
    </w:p>
    <w:p w:rsidR="00AD5B52" w:rsidRPr="00A80417" w:rsidRDefault="00A80417" w:rsidP="00BC2503">
      <w:pPr>
        <w:widowControl w:val="0"/>
        <w:ind w:right="-142"/>
        <w:outlineLvl w:val="0"/>
        <w:rPr>
          <w:rFonts w:ascii="Verdana" w:hAnsi="Verdana"/>
          <w:b/>
          <w:sz w:val="28"/>
          <w:lang w:val="en-US"/>
        </w:rPr>
      </w:pPr>
      <w:r>
        <w:rPr>
          <w:rFonts w:ascii="Verdana" w:hAnsi="Verdana"/>
          <w:sz w:val="28"/>
          <w:szCs w:val="28"/>
          <w:lang w:val="en-US"/>
        </w:rPr>
        <w:t>[Name of the candidate]</w:t>
      </w:r>
    </w:p>
    <w:p w:rsidR="00A80417" w:rsidRPr="00A80417" w:rsidRDefault="00A80417" w:rsidP="00BC2503">
      <w:pPr>
        <w:widowControl w:val="0"/>
        <w:ind w:right="-142"/>
        <w:outlineLvl w:val="0"/>
        <w:rPr>
          <w:rFonts w:ascii="Verdana" w:hAnsi="Verdana"/>
          <w:b/>
          <w:sz w:val="22"/>
          <w:lang w:val="en-US"/>
        </w:rPr>
      </w:pPr>
    </w:p>
    <w:p w:rsidR="00AD5B52" w:rsidRPr="006B1620" w:rsidRDefault="000A384A" w:rsidP="00AD5B52">
      <w:pPr>
        <w:widowControl w:val="0"/>
        <w:ind w:left="-142" w:right="-142"/>
        <w:outlineLvl w:val="0"/>
        <w:rPr>
          <w:rFonts w:ascii="Verdana" w:hAnsi="Verdana"/>
          <w:b/>
          <w:sz w:val="28"/>
        </w:rPr>
      </w:pPr>
      <w:r>
        <w:rPr>
          <w:rFonts w:ascii="Verdana" w:hAnsi="Verdana"/>
          <w:b/>
          <w:color w:val="002060"/>
          <w:sz w:val="72"/>
          <w:szCs w:val="72"/>
        </w:rPr>
        <w:pict>
          <v:rect id="_x0000_i1025" style="width:484.25pt;height:1.6pt;mso-position-horizontal:absolute" o:hrpct="976" o:hralign="center" o:hrstd="t" o:hrnoshade="t" o:hr="t" fillcolor="#03428e" stroked="f"/>
        </w:pict>
      </w:r>
    </w:p>
    <w:p w:rsidR="00BC2503" w:rsidRPr="00A80417" w:rsidRDefault="00BC2503" w:rsidP="003B68F0">
      <w:pPr>
        <w:widowControl w:val="0"/>
        <w:ind w:left="360" w:hanging="360"/>
        <w:outlineLvl w:val="0"/>
        <w:rPr>
          <w:rFonts w:ascii="Verdana" w:hAnsi="Verdana"/>
          <w:b/>
          <w:sz w:val="28"/>
          <w:lang w:val="en-US"/>
        </w:rPr>
      </w:pPr>
    </w:p>
    <w:p w:rsidR="003B68F0" w:rsidRPr="00A80417" w:rsidRDefault="00331E4C" w:rsidP="003B68F0">
      <w:pPr>
        <w:widowControl w:val="0"/>
        <w:ind w:left="360" w:hanging="360"/>
        <w:outlineLvl w:val="0"/>
        <w:rPr>
          <w:rFonts w:ascii="Verdana" w:hAnsi="Verdana"/>
          <w:b/>
          <w:sz w:val="28"/>
          <w:lang w:val="en-US"/>
        </w:rPr>
      </w:pPr>
      <w:r>
        <w:rPr>
          <w:rFonts w:ascii="Verdana" w:hAnsi="Verdana"/>
          <w:b/>
          <w:sz w:val="28"/>
          <w:lang w:val="en-US"/>
        </w:rPr>
        <w:t>Title of the PhD thesis</w:t>
      </w:r>
      <w:r w:rsidR="00B970F8">
        <w:rPr>
          <w:rFonts w:ascii="Verdana" w:hAnsi="Verdana"/>
          <w:b/>
          <w:sz w:val="28"/>
          <w:lang w:val="en-US"/>
        </w:rPr>
        <w:t>:</w:t>
      </w:r>
    </w:p>
    <w:p w:rsidR="00CB7FA3" w:rsidRPr="00331E4C" w:rsidRDefault="00A80417" w:rsidP="00A80417">
      <w:pPr>
        <w:widowControl w:val="0"/>
        <w:ind w:left="360" w:hanging="360"/>
        <w:outlineLvl w:val="0"/>
        <w:rPr>
          <w:rFonts w:ascii="Verdana" w:hAnsi="Verdana"/>
          <w:bCs/>
          <w:sz w:val="28"/>
          <w:szCs w:val="28"/>
          <w:lang w:val="en-US"/>
        </w:rPr>
      </w:pPr>
      <w:r w:rsidRPr="00331E4C">
        <w:rPr>
          <w:rFonts w:ascii="Verdana" w:hAnsi="Verdana"/>
          <w:bCs/>
          <w:sz w:val="28"/>
          <w:szCs w:val="28"/>
          <w:lang w:val="en-US"/>
        </w:rPr>
        <w:t>XX</w:t>
      </w:r>
    </w:p>
    <w:p w:rsidR="003B68F0" w:rsidRPr="006B1620" w:rsidRDefault="003B68F0" w:rsidP="003B68F0">
      <w:pPr>
        <w:widowControl w:val="0"/>
        <w:ind w:left="360" w:hanging="360"/>
        <w:outlineLvl w:val="0"/>
        <w:rPr>
          <w:rFonts w:ascii="Verdana" w:hAnsi="Verdana"/>
          <w:szCs w:val="24"/>
          <w:lang w:val="en-US"/>
        </w:rPr>
      </w:pPr>
    </w:p>
    <w:p w:rsidR="003B68F0" w:rsidRPr="006B1620" w:rsidRDefault="00B970F8" w:rsidP="003B68F0">
      <w:pPr>
        <w:widowControl w:val="0"/>
        <w:ind w:left="360" w:hanging="360"/>
        <w:outlineLvl w:val="0"/>
        <w:rPr>
          <w:rFonts w:ascii="Verdana" w:hAnsi="Verdana"/>
          <w:lang w:val="en-GB"/>
        </w:rPr>
      </w:pPr>
      <w:r>
        <w:rPr>
          <w:rFonts w:ascii="Verdana" w:hAnsi="Verdana"/>
          <w:b/>
          <w:sz w:val="28"/>
          <w:lang w:val="en-GB"/>
        </w:rPr>
        <w:t>Principal supervisor:</w:t>
      </w:r>
    </w:p>
    <w:p w:rsidR="00EB3989" w:rsidRPr="00331E4C" w:rsidRDefault="002A4D6F" w:rsidP="00B970F8">
      <w:pPr>
        <w:widowControl w:val="0"/>
        <w:outlineLvl w:val="0"/>
        <w:rPr>
          <w:rFonts w:ascii="Verdana" w:hAnsi="Verdana"/>
          <w:sz w:val="28"/>
          <w:szCs w:val="28"/>
          <w:lang w:val="en-GB"/>
        </w:rPr>
      </w:pPr>
      <w:r w:rsidRPr="00331E4C">
        <w:rPr>
          <w:rFonts w:ascii="Verdana" w:hAnsi="Verdana" w:cs="Helvetica"/>
          <w:sz w:val="28"/>
          <w:szCs w:val="28"/>
          <w:lang w:val="en-GB" w:eastAsia="zh-CN"/>
        </w:rPr>
        <w:t xml:space="preserve">Professor </w:t>
      </w:r>
      <w:r w:rsidR="00A80417" w:rsidRPr="00331E4C">
        <w:rPr>
          <w:rFonts w:ascii="Verdana" w:hAnsi="Verdana" w:cs="Helvetica"/>
          <w:sz w:val="28"/>
          <w:szCs w:val="28"/>
          <w:lang w:val="en-GB" w:eastAsia="zh-CN"/>
        </w:rPr>
        <w:t xml:space="preserve">X </w:t>
      </w:r>
    </w:p>
    <w:p w:rsidR="003B68F0" w:rsidRDefault="003B68F0" w:rsidP="003B68F0">
      <w:pPr>
        <w:widowControl w:val="0"/>
        <w:autoSpaceDE w:val="0"/>
        <w:autoSpaceDN w:val="0"/>
        <w:adjustRightInd w:val="0"/>
        <w:rPr>
          <w:rFonts w:ascii="Verdana" w:hAnsi="Verdana"/>
          <w:b/>
          <w:sz w:val="28"/>
          <w:lang w:val="en-GB"/>
        </w:rPr>
      </w:pPr>
    </w:p>
    <w:p w:rsidR="00B970F8" w:rsidRDefault="00257988" w:rsidP="003B68F0">
      <w:pPr>
        <w:widowControl w:val="0"/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  <w:r>
        <w:rPr>
          <w:rFonts w:ascii="Verdana" w:hAnsi="Verdana"/>
          <w:sz w:val="28"/>
          <w:lang w:val="en-GB"/>
        </w:rPr>
        <w:t>The student has fulfilled the requirements of the Danish PhD pr</w:t>
      </w:r>
      <w:r>
        <w:rPr>
          <w:rFonts w:ascii="Verdana" w:hAnsi="Verdana"/>
          <w:sz w:val="28"/>
          <w:lang w:val="en-GB"/>
        </w:rPr>
        <w:t>o</w:t>
      </w:r>
      <w:r>
        <w:rPr>
          <w:rFonts w:ascii="Verdana" w:hAnsi="Verdana"/>
          <w:sz w:val="28"/>
          <w:lang w:val="en-GB"/>
        </w:rPr>
        <w:t>gramme under the Ministerial order</w:t>
      </w:r>
      <w:r w:rsidR="00E42084">
        <w:rPr>
          <w:rFonts w:ascii="Verdana" w:hAnsi="Verdana"/>
          <w:sz w:val="28"/>
          <w:lang w:val="en-GB"/>
        </w:rPr>
        <w:t xml:space="preserve"> and according to the PhD plan</w:t>
      </w:r>
      <w:r>
        <w:rPr>
          <w:rFonts w:ascii="Verdana" w:hAnsi="Verdana"/>
          <w:sz w:val="28"/>
          <w:lang w:val="en-GB"/>
        </w:rPr>
        <w:t>:</w:t>
      </w:r>
    </w:p>
    <w:p w:rsidR="00257988" w:rsidRDefault="00257988" w:rsidP="003B68F0">
      <w:pPr>
        <w:widowControl w:val="0"/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</w:p>
    <w:p w:rsidR="00257988" w:rsidRDefault="00257988" w:rsidP="00257988">
      <w:pPr>
        <w:pStyle w:val="Listeafsnit"/>
        <w:widowControl w:val="0"/>
        <w:numPr>
          <w:ilvl w:val="0"/>
          <w:numId w:val="42"/>
        </w:numPr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  <w:r>
        <w:rPr>
          <w:rFonts w:ascii="Verdana" w:hAnsi="Verdana"/>
          <w:sz w:val="28"/>
          <w:lang w:val="en-GB"/>
        </w:rPr>
        <w:t>Carried out independent research work under supervision</w:t>
      </w:r>
    </w:p>
    <w:p w:rsidR="00257988" w:rsidRDefault="00257988" w:rsidP="00257988">
      <w:pPr>
        <w:pStyle w:val="Listeafsnit"/>
        <w:widowControl w:val="0"/>
        <w:numPr>
          <w:ilvl w:val="0"/>
          <w:numId w:val="42"/>
        </w:numPr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  <w:r>
        <w:rPr>
          <w:rFonts w:ascii="Verdana" w:hAnsi="Verdana"/>
          <w:sz w:val="28"/>
          <w:lang w:val="en-GB"/>
        </w:rPr>
        <w:t>Completed approx. 30 ECTS PhD courses</w:t>
      </w:r>
    </w:p>
    <w:p w:rsidR="00257988" w:rsidRDefault="00257988" w:rsidP="00257988">
      <w:pPr>
        <w:pStyle w:val="Listeafsnit"/>
        <w:widowControl w:val="0"/>
        <w:numPr>
          <w:ilvl w:val="0"/>
          <w:numId w:val="42"/>
        </w:numPr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  <w:r>
        <w:rPr>
          <w:rFonts w:ascii="Verdana" w:hAnsi="Verdana"/>
          <w:sz w:val="28"/>
          <w:lang w:val="en-GB"/>
        </w:rPr>
        <w:t>Participated in active research environment outside The Un</w:t>
      </w:r>
      <w:r>
        <w:rPr>
          <w:rFonts w:ascii="Verdana" w:hAnsi="Verdana"/>
          <w:sz w:val="28"/>
          <w:lang w:val="en-GB"/>
        </w:rPr>
        <w:t>i</w:t>
      </w:r>
      <w:r>
        <w:rPr>
          <w:rFonts w:ascii="Verdana" w:hAnsi="Verdana"/>
          <w:sz w:val="28"/>
          <w:lang w:val="en-GB"/>
        </w:rPr>
        <w:t>versity of The University of Southern Denmark</w:t>
      </w:r>
    </w:p>
    <w:p w:rsidR="00257988" w:rsidRDefault="00257988" w:rsidP="00257988">
      <w:pPr>
        <w:pStyle w:val="Listeafsnit"/>
        <w:widowControl w:val="0"/>
        <w:numPr>
          <w:ilvl w:val="0"/>
          <w:numId w:val="42"/>
        </w:numPr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  <w:r>
        <w:rPr>
          <w:rFonts w:ascii="Verdana" w:hAnsi="Verdana"/>
          <w:sz w:val="28"/>
          <w:lang w:val="en-GB"/>
        </w:rPr>
        <w:t>Gained experience of teaching and other forms of knowledge dissemination</w:t>
      </w:r>
    </w:p>
    <w:p w:rsidR="00257988" w:rsidRPr="00257988" w:rsidRDefault="00257988" w:rsidP="00257988">
      <w:pPr>
        <w:pStyle w:val="Listeafsnit"/>
        <w:widowControl w:val="0"/>
        <w:numPr>
          <w:ilvl w:val="0"/>
          <w:numId w:val="42"/>
        </w:numPr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  <w:r>
        <w:rPr>
          <w:rFonts w:ascii="Verdana" w:hAnsi="Verdana"/>
          <w:sz w:val="28"/>
          <w:lang w:val="en-GB"/>
        </w:rPr>
        <w:t>Completed a PhD thesis on the basis of the PhD project</w:t>
      </w:r>
    </w:p>
    <w:p w:rsidR="00257988" w:rsidRDefault="00257988" w:rsidP="003B68F0">
      <w:pPr>
        <w:widowControl w:val="0"/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</w:p>
    <w:p w:rsidR="00257988" w:rsidRPr="00257988" w:rsidRDefault="00257988" w:rsidP="003B68F0">
      <w:pPr>
        <w:widowControl w:val="0"/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</w:p>
    <w:p w:rsidR="003B68F0" w:rsidRDefault="001D6A7F" w:rsidP="003B68F0">
      <w:pPr>
        <w:widowControl w:val="0"/>
        <w:autoSpaceDE w:val="0"/>
        <w:autoSpaceDN w:val="0"/>
        <w:adjustRightInd w:val="0"/>
        <w:rPr>
          <w:rFonts w:ascii="Verdana" w:hAnsi="Verdana"/>
          <w:b/>
          <w:sz w:val="28"/>
          <w:lang w:val="en-GB"/>
        </w:rPr>
      </w:pPr>
      <w:r>
        <w:rPr>
          <w:rFonts w:ascii="Verdana" w:hAnsi="Verdana"/>
          <w:b/>
          <w:sz w:val="28"/>
          <w:lang w:val="en-GB"/>
        </w:rPr>
        <w:t>Overall assessment of the PhD study:</w:t>
      </w:r>
    </w:p>
    <w:p w:rsidR="00261DAE" w:rsidRPr="00156310" w:rsidRDefault="00783879" w:rsidP="003B68F0">
      <w:pPr>
        <w:widowControl w:val="0"/>
        <w:autoSpaceDE w:val="0"/>
        <w:autoSpaceDN w:val="0"/>
        <w:adjustRightInd w:val="0"/>
        <w:rPr>
          <w:rFonts w:ascii="Verdana" w:hAnsi="Verdana"/>
          <w:sz w:val="24"/>
          <w:szCs w:val="24"/>
          <w:highlight w:val="yellow"/>
          <w:lang w:val="en-GB"/>
        </w:rPr>
      </w:pPr>
      <w:r w:rsidRPr="00156310">
        <w:rPr>
          <w:rFonts w:ascii="Verdana" w:hAnsi="Verdana"/>
          <w:sz w:val="24"/>
          <w:szCs w:val="24"/>
          <w:lang w:val="en-GB"/>
        </w:rPr>
        <w:t>[</w:t>
      </w:r>
      <w:r w:rsidR="00261DAE" w:rsidRPr="00156310">
        <w:rPr>
          <w:rFonts w:ascii="Verdana" w:hAnsi="Verdana"/>
          <w:sz w:val="24"/>
          <w:szCs w:val="24"/>
          <w:highlight w:val="yellow"/>
          <w:lang w:val="en-GB"/>
        </w:rPr>
        <w:t>Assessment of the candidate’s performance during the PhD study, dissemin</w:t>
      </w:r>
      <w:r w:rsidR="00261DAE" w:rsidRPr="00156310">
        <w:rPr>
          <w:rFonts w:ascii="Verdana" w:hAnsi="Verdana"/>
          <w:sz w:val="24"/>
          <w:szCs w:val="24"/>
          <w:highlight w:val="yellow"/>
          <w:lang w:val="en-GB"/>
        </w:rPr>
        <w:t>a</w:t>
      </w:r>
      <w:r w:rsidR="00261DAE" w:rsidRPr="00156310">
        <w:rPr>
          <w:rFonts w:ascii="Verdana" w:hAnsi="Verdana"/>
          <w:sz w:val="24"/>
          <w:szCs w:val="24"/>
          <w:highlight w:val="yellow"/>
          <w:lang w:val="en-GB"/>
        </w:rPr>
        <w:t xml:space="preserve">tion activities, </w:t>
      </w:r>
      <w:r w:rsidR="00E20320" w:rsidRPr="00156310">
        <w:rPr>
          <w:rFonts w:ascii="Verdana" w:hAnsi="Verdana"/>
          <w:sz w:val="24"/>
          <w:szCs w:val="24"/>
          <w:highlight w:val="yellow"/>
          <w:lang w:val="en-GB"/>
        </w:rPr>
        <w:t xml:space="preserve">courses, </w:t>
      </w:r>
      <w:r w:rsidR="00261DAE" w:rsidRPr="00156310">
        <w:rPr>
          <w:rFonts w:ascii="Verdana" w:hAnsi="Verdana"/>
          <w:sz w:val="24"/>
          <w:szCs w:val="24"/>
          <w:highlight w:val="yellow"/>
          <w:lang w:val="en-GB"/>
        </w:rPr>
        <w:t>participation in active research environments and change of research environment abroad</w:t>
      </w:r>
      <w:r w:rsidR="00E20320" w:rsidRPr="00156310">
        <w:rPr>
          <w:rFonts w:ascii="Verdana" w:hAnsi="Verdana"/>
          <w:sz w:val="24"/>
          <w:szCs w:val="24"/>
          <w:highlight w:val="yellow"/>
          <w:lang w:val="en-GB"/>
        </w:rPr>
        <w:t xml:space="preserve"> as described in the PhD plan for the study.</w:t>
      </w:r>
    </w:p>
    <w:p w:rsidR="00E20320" w:rsidRPr="00156310" w:rsidRDefault="00261DAE" w:rsidP="00E20320">
      <w:pPr>
        <w:widowControl w:val="0"/>
        <w:autoSpaceDE w:val="0"/>
        <w:autoSpaceDN w:val="0"/>
        <w:adjustRightInd w:val="0"/>
        <w:rPr>
          <w:rFonts w:ascii="Verdana" w:hAnsi="Verdana"/>
          <w:sz w:val="24"/>
          <w:szCs w:val="24"/>
          <w:lang w:val="en-GB"/>
        </w:rPr>
      </w:pPr>
      <w:r w:rsidRPr="00156310">
        <w:rPr>
          <w:rFonts w:ascii="Verdana" w:hAnsi="Verdana"/>
          <w:sz w:val="24"/>
          <w:szCs w:val="24"/>
          <w:highlight w:val="yellow"/>
          <w:lang w:val="en-GB"/>
        </w:rPr>
        <w:t xml:space="preserve">The principal supervisor’s opinion on the </w:t>
      </w:r>
      <w:r w:rsidR="00E20320" w:rsidRPr="00156310">
        <w:rPr>
          <w:rFonts w:ascii="Verdana" w:hAnsi="Verdana"/>
          <w:sz w:val="24"/>
          <w:szCs w:val="24"/>
          <w:highlight w:val="yellow"/>
          <w:lang w:val="en-GB"/>
        </w:rPr>
        <w:t xml:space="preserve">candidate’s </w:t>
      </w:r>
      <w:proofErr w:type="gramStart"/>
      <w:r w:rsidR="00AF45EE" w:rsidRPr="00156310">
        <w:rPr>
          <w:rFonts w:ascii="Verdana" w:hAnsi="Verdana"/>
          <w:sz w:val="24"/>
          <w:szCs w:val="24"/>
          <w:highlight w:val="yellow"/>
          <w:lang w:val="en-GB"/>
        </w:rPr>
        <w:t>progression  in</w:t>
      </w:r>
      <w:proofErr w:type="gramEnd"/>
      <w:r w:rsidR="00AF45EE" w:rsidRPr="00156310">
        <w:rPr>
          <w:rFonts w:ascii="Verdana" w:hAnsi="Verdana"/>
          <w:sz w:val="24"/>
          <w:szCs w:val="24"/>
          <w:highlight w:val="yellow"/>
          <w:lang w:val="en-GB"/>
        </w:rPr>
        <w:t xml:space="preserve"> </w:t>
      </w:r>
      <w:r w:rsidR="00E20320" w:rsidRPr="00156310">
        <w:rPr>
          <w:rFonts w:ascii="Verdana" w:hAnsi="Verdana"/>
          <w:sz w:val="24"/>
          <w:szCs w:val="24"/>
          <w:highlight w:val="yellow"/>
          <w:lang w:val="en-GB"/>
        </w:rPr>
        <w:t>perfo</w:t>
      </w:r>
      <w:r w:rsidR="00E20320" w:rsidRPr="00156310">
        <w:rPr>
          <w:rFonts w:ascii="Verdana" w:hAnsi="Verdana"/>
          <w:sz w:val="24"/>
          <w:szCs w:val="24"/>
          <w:highlight w:val="yellow"/>
          <w:lang w:val="en-GB"/>
        </w:rPr>
        <w:t>r</w:t>
      </w:r>
      <w:r w:rsidR="00E20320" w:rsidRPr="00156310">
        <w:rPr>
          <w:rFonts w:ascii="Verdana" w:hAnsi="Verdana"/>
          <w:sz w:val="24"/>
          <w:szCs w:val="24"/>
          <w:highlight w:val="yellow"/>
          <w:lang w:val="en-GB"/>
        </w:rPr>
        <w:t>mance in carrying out</w:t>
      </w:r>
      <w:r w:rsidR="00EA5855" w:rsidRPr="00156310">
        <w:rPr>
          <w:rFonts w:ascii="Verdana" w:hAnsi="Verdana"/>
          <w:sz w:val="24"/>
          <w:szCs w:val="24"/>
          <w:highlight w:val="yellow"/>
          <w:lang w:val="en-GB"/>
        </w:rPr>
        <w:t xml:space="preserve"> independent research</w:t>
      </w:r>
      <w:r w:rsidR="004419FE" w:rsidRPr="00156310">
        <w:rPr>
          <w:rFonts w:ascii="Verdana" w:hAnsi="Verdana"/>
          <w:sz w:val="24"/>
          <w:szCs w:val="24"/>
          <w:highlight w:val="yellow"/>
          <w:lang w:val="en-GB"/>
        </w:rPr>
        <w:t xml:space="preserve"> under supervision</w:t>
      </w:r>
      <w:r w:rsidR="00EA5855" w:rsidRPr="00156310">
        <w:rPr>
          <w:rFonts w:ascii="Verdana" w:hAnsi="Verdana"/>
          <w:sz w:val="24"/>
          <w:szCs w:val="24"/>
          <w:highlight w:val="yellow"/>
          <w:lang w:val="en-GB"/>
        </w:rPr>
        <w:t>. Short descri</w:t>
      </w:r>
      <w:r w:rsidR="00EA5855" w:rsidRPr="00156310">
        <w:rPr>
          <w:rFonts w:ascii="Verdana" w:hAnsi="Verdana"/>
          <w:sz w:val="24"/>
          <w:szCs w:val="24"/>
          <w:highlight w:val="yellow"/>
          <w:lang w:val="en-GB"/>
        </w:rPr>
        <w:t>p</w:t>
      </w:r>
      <w:r w:rsidR="00EA5855" w:rsidRPr="00156310">
        <w:rPr>
          <w:rFonts w:ascii="Verdana" w:hAnsi="Verdana"/>
          <w:sz w:val="24"/>
          <w:szCs w:val="24"/>
          <w:highlight w:val="yellow"/>
          <w:lang w:val="en-GB"/>
        </w:rPr>
        <w:t>tion of the areas of research or the skills the candidate has performed especia</w:t>
      </w:r>
      <w:r w:rsidR="00EA5855" w:rsidRPr="00156310">
        <w:rPr>
          <w:rFonts w:ascii="Verdana" w:hAnsi="Verdana"/>
          <w:sz w:val="24"/>
          <w:szCs w:val="24"/>
          <w:highlight w:val="yellow"/>
          <w:lang w:val="en-GB"/>
        </w:rPr>
        <w:t>l</w:t>
      </w:r>
      <w:r w:rsidR="00EA5855" w:rsidRPr="00156310">
        <w:rPr>
          <w:rFonts w:ascii="Verdana" w:hAnsi="Verdana"/>
          <w:sz w:val="24"/>
          <w:szCs w:val="24"/>
          <w:highlight w:val="yellow"/>
          <w:lang w:val="en-GB"/>
        </w:rPr>
        <w:t>ly well in during the study</w:t>
      </w:r>
      <w:r w:rsidR="00EA5855" w:rsidRPr="00156310">
        <w:rPr>
          <w:rFonts w:ascii="Verdana" w:hAnsi="Verdana"/>
          <w:sz w:val="24"/>
          <w:szCs w:val="24"/>
          <w:lang w:val="en-GB"/>
        </w:rPr>
        <w:t>]</w:t>
      </w:r>
    </w:p>
    <w:p w:rsidR="00261DAE" w:rsidRPr="00985DF4" w:rsidRDefault="00E20320" w:rsidP="003B68F0">
      <w:pPr>
        <w:widowControl w:val="0"/>
        <w:autoSpaceDE w:val="0"/>
        <w:autoSpaceDN w:val="0"/>
        <w:adjustRightInd w:val="0"/>
        <w:rPr>
          <w:rFonts w:ascii="Verdana" w:hAnsi="Verdana"/>
          <w:sz w:val="24"/>
          <w:szCs w:val="24"/>
          <w:lang w:val="en-GB"/>
        </w:rPr>
      </w:pPr>
      <w:r>
        <w:rPr>
          <w:rFonts w:ascii="Verdana" w:hAnsi="Verdana"/>
          <w:sz w:val="28"/>
          <w:lang w:val="en-GB"/>
        </w:rPr>
        <w:t xml:space="preserve"> </w:t>
      </w:r>
    </w:p>
    <w:p w:rsidR="00E42084" w:rsidRPr="00985DF4" w:rsidRDefault="00E42084" w:rsidP="003B68F0">
      <w:pPr>
        <w:widowControl w:val="0"/>
        <w:autoSpaceDE w:val="0"/>
        <w:autoSpaceDN w:val="0"/>
        <w:adjustRightInd w:val="0"/>
        <w:rPr>
          <w:rFonts w:ascii="Verdana" w:hAnsi="Verdana"/>
          <w:sz w:val="24"/>
          <w:szCs w:val="24"/>
          <w:lang w:val="en-GB"/>
        </w:rPr>
      </w:pPr>
    </w:p>
    <w:p w:rsidR="00E42084" w:rsidRDefault="00E42084" w:rsidP="003B68F0">
      <w:pPr>
        <w:widowControl w:val="0"/>
        <w:autoSpaceDE w:val="0"/>
        <w:autoSpaceDN w:val="0"/>
        <w:adjustRightInd w:val="0"/>
        <w:rPr>
          <w:rFonts w:ascii="Verdana" w:hAnsi="Verdana"/>
          <w:b/>
          <w:sz w:val="28"/>
          <w:lang w:val="en-GB"/>
        </w:rPr>
      </w:pPr>
    </w:p>
    <w:p w:rsidR="00E42084" w:rsidRDefault="00ED284A" w:rsidP="003B68F0">
      <w:pPr>
        <w:widowControl w:val="0"/>
        <w:autoSpaceDE w:val="0"/>
        <w:autoSpaceDN w:val="0"/>
        <w:adjustRightInd w:val="0"/>
        <w:rPr>
          <w:rFonts w:ascii="Verdana" w:hAnsi="Verdana"/>
          <w:b/>
          <w:sz w:val="28"/>
          <w:lang w:val="en-GB"/>
        </w:rPr>
      </w:pPr>
      <w:r>
        <w:rPr>
          <w:rFonts w:ascii="Verdana" w:hAnsi="Verdana"/>
          <w:b/>
          <w:sz w:val="28"/>
          <w:lang w:val="en-GB"/>
        </w:rPr>
        <w:t>List of published work included in the thesis:</w:t>
      </w:r>
    </w:p>
    <w:p w:rsidR="00ED284A" w:rsidRPr="00EA5855" w:rsidRDefault="001E2558" w:rsidP="003B68F0">
      <w:pPr>
        <w:widowControl w:val="0"/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  <w:r>
        <w:rPr>
          <w:rFonts w:ascii="Verdana" w:hAnsi="Verdana"/>
          <w:sz w:val="28"/>
          <w:lang w:val="en-GB"/>
        </w:rPr>
        <w:t>[Optional</w:t>
      </w:r>
      <w:bookmarkStart w:id="0" w:name="_GoBack"/>
      <w:bookmarkEnd w:id="0"/>
      <w:r>
        <w:rPr>
          <w:rFonts w:ascii="Verdana" w:hAnsi="Verdana"/>
          <w:sz w:val="28"/>
          <w:lang w:val="en-GB"/>
        </w:rPr>
        <w:t>]</w:t>
      </w:r>
    </w:p>
    <w:p w:rsidR="00ED284A" w:rsidRPr="00EA5855" w:rsidRDefault="00ED284A" w:rsidP="003B68F0">
      <w:pPr>
        <w:widowControl w:val="0"/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</w:p>
    <w:p w:rsidR="00ED284A" w:rsidRDefault="00ED284A" w:rsidP="003B68F0">
      <w:pPr>
        <w:widowControl w:val="0"/>
        <w:autoSpaceDE w:val="0"/>
        <w:autoSpaceDN w:val="0"/>
        <w:adjustRightInd w:val="0"/>
        <w:rPr>
          <w:rFonts w:ascii="Verdana" w:hAnsi="Verdana"/>
          <w:b/>
          <w:sz w:val="28"/>
          <w:lang w:val="en-GB"/>
        </w:rPr>
      </w:pPr>
    </w:p>
    <w:p w:rsidR="00ED284A" w:rsidRDefault="00ED284A" w:rsidP="003B68F0">
      <w:pPr>
        <w:widowControl w:val="0"/>
        <w:autoSpaceDE w:val="0"/>
        <w:autoSpaceDN w:val="0"/>
        <w:adjustRightInd w:val="0"/>
        <w:rPr>
          <w:rFonts w:ascii="Verdana" w:hAnsi="Verdana"/>
          <w:b/>
          <w:sz w:val="28"/>
          <w:lang w:val="en-GB"/>
        </w:rPr>
      </w:pPr>
      <w:r>
        <w:rPr>
          <w:rFonts w:ascii="Verdana" w:hAnsi="Verdana"/>
          <w:b/>
          <w:sz w:val="28"/>
          <w:lang w:val="en-GB"/>
        </w:rPr>
        <w:t>List of published work not included in the thesis:</w:t>
      </w:r>
    </w:p>
    <w:p w:rsidR="00AC7467" w:rsidRPr="00EA5855" w:rsidRDefault="00AC7467" w:rsidP="00AC7467">
      <w:pPr>
        <w:widowControl w:val="0"/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  <w:r>
        <w:rPr>
          <w:rFonts w:ascii="Verdana" w:hAnsi="Verdana"/>
          <w:sz w:val="28"/>
          <w:lang w:val="en-GB"/>
        </w:rPr>
        <w:t>[Optional]</w:t>
      </w:r>
    </w:p>
    <w:p w:rsidR="00EA5855" w:rsidRPr="0090696A" w:rsidRDefault="00EA5855" w:rsidP="003B68F0">
      <w:pPr>
        <w:widowControl w:val="0"/>
        <w:autoSpaceDE w:val="0"/>
        <w:autoSpaceDN w:val="0"/>
        <w:adjustRightInd w:val="0"/>
        <w:rPr>
          <w:rFonts w:ascii="Verdana" w:hAnsi="Verdana"/>
          <w:sz w:val="24"/>
          <w:szCs w:val="24"/>
          <w:lang w:val="en-GB"/>
        </w:rPr>
      </w:pPr>
    </w:p>
    <w:p w:rsidR="00EA5855" w:rsidRPr="0090696A" w:rsidRDefault="00EA5855" w:rsidP="003B68F0">
      <w:pPr>
        <w:widowControl w:val="0"/>
        <w:autoSpaceDE w:val="0"/>
        <w:autoSpaceDN w:val="0"/>
        <w:adjustRightInd w:val="0"/>
        <w:rPr>
          <w:rFonts w:ascii="Verdana" w:hAnsi="Verdana"/>
          <w:sz w:val="24"/>
          <w:szCs w:val="24"/>
          <w:lang w:val="en-GB"/>
        </w:rPr>
      </w:pPr>
    </w:p>
    <w:p w:rsidR="00EA5855" w:rsidRDefault="00EA5855" w:rsidP="003B68F0">
      <w:pPr>
        <w:widowControl w:val="0"/>
        <w:autoSpaceDE w:val="0"/>
        <w:autoSpaceDN w:val="0"/>
        <w:adjustRightInd w:val="0"/>
        <w:rPr>
          <w:rFonts w:ascii="Verdana" w:hAnsi="Verdana"/>
          <w:b/>
          <w:sz w:val="28"/>
          <w:lang w:val="en-GB"/>
        </w:rPr>
      </w:pPr>
    </w:p>
    <w:p w:rsidR="00261DAE" w:rsidRDefault="00261DAE" w:rsidP="003B68F0">
      <w:pPr>
        <w:widowControl w:val="0"/>
        <w:autoSpaceDE w:val="0"/>
        <w:autoSpaceDN w:val="0"/>
        <w:adjustRightInd w:val="0"/>
        <w:rPr>
          <w:rFonts w:ascii="Verdana" w:hAnsi="Verdana"/>
          <w:b/>
          <w:sz w:val="28"/>
          <w:lang w:val="en-GB"/>
        </w:rPr>
      </w:pPr>
      <w:r>
        <w:rPr>
          <w:rFonts w:ascii="Verdana" w:hAnsi="Verdana"/>
          <w:b/>
          <w:sz w:val="28"/>
          <w:lang w:val="en-GB"/>
        </w:rPr>
        <w:t>List of submitted papers/work in progress:</w:t>
      </w:r>
    </w:p>
    <w:p w:rsidR="00AC7467" w:rsidRPr="00EA5855" w:rsidRDefault="00AC7467" w:rsidP="00AC7467">
      <w:pPr>
        <w:widowControl w:val="0"/>
        <w:autoSpaceDE w:val="0"/>
        <w:autoSpaceDN w:val="0"/>
        <w:adjustRightInd w:val="0"/>
        <w:rPr>
          <w:rFonts w:ascii="Verdana" w:hAnsi="Verdana"/>
          <w:sz w:val="28"/>
          <w:lang w:val="en-GB"/>
        </w:rPr>
      </w:pPr>
      <w:r>
        <w:rPr>
          <w:rFonts w:ascii="Verdana" w:hAnsi="Verdana"/>
          <w:sz w:val="28"/>
          <w:lang w:val="en-GB"/>
        </w:rPr>
        <w:t>[Optional]</w:t>
      </w:r>
    </w:p>
    <w:p w:rsidR="00ED284A" w:rsidRPr="0090696A" w:rsidRDefault="00ED284A" w:rsidP="003B68F0">
      <w:pPr>
        <w:widowControl w:val="0"/>
        <w:autoSpaceDE w:val="0"/>
        <w:autoSpaceDN w:val="0"/>
        <w:adjustRightInd w:val="0"/>
        <w:rPr>
          <w:rFonts w:ascii="Verdana" w:hAnsi="Verdana"/>
          <w:b/>
          <w:sz w:val="24"/>
          <w:szCs w:val="24"/>
          <w:lang w:val="en-GB"/>
        </w:rPr>
      </w:pPr>
    </w:p>
    <w:p w:rsidR="00ED284A" w:rsidRPr="0090696A" w:rsidRDefault="00ED284A" w:rsidP="003B68F0">
      <w:pPr>
        <w:widowControl w:val="0"/>
        <w:autoSpaceDE w:val="0"/>
        <w:autoSpaceDN w:val="0"/>
        <w:adjustRightInd w:val="0"/>
        <w:rPr>
          <w:rFonts w:ascii="Verdana" w:hAnsi="Verdana"/>
          <w:sz w:val="24"/>
          <w:szCs w:val="24"/>
          <w:lang w:val="en-GB"/>
        </w:rPr>
      </w:pPr>
    </w:p>
    <w:p w:rsidR="00E42084" w:rsidRPr="0090696A" w:rsidRDefault="00E42084" w:rsidP="003B68F0">
      <w:pPr>
        <w:widowControl w:val="0"/>
        <w:autoSpaceDE w:val="0"/>
        <w:autoSpaceDN w:val="0"/>
        <w:adjustRightInd w:val="0"/>
        <w:rPr>
          <w:rFonts w:ascii="Verdana" w:hAnsi="Verdana"/>
          <w:sz w:val="24"/>
          <w:szCs w:val="24"/>
          <w:lang w:val="en-GB"/>
        </w:rPr>
      </w:pPr>
    </w:p>
    <w:p w:rsidR="00E42084" w:rsidRPr="0090696A" w:rsidRDefault="00E42084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b/>
          <w:sz w:val="24"/>
          <w:szCs w:val="24"/>
          <w:lang w:val="en-GB" w:eastAsia="zh-CN"/>
        </w:rPr>
      </w:pPr>
    </w:p>
    <w:p w:rsidR="003B68F0" w:rsidRPr="0090696A" w:rsidRDefault="003B68F0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b/>
          <w:sz w:val="24"/>
          <w:szCs w:val="24"/>
          <w:lang w:val="en-GB" w:eastAsia="zh-CN"/>
        </w:rPr>
      </w:pPr>
    </w:p>
    <w:p w:rsidR="00317CB7" w:rsidRDefault="00317CB7" w:rsidP="000418F7">
      <w:pPr>
        <w:widowControl w:val="0"/>
        <w:tabs>
          <w:tab w:val="left" w:pos="3900"/>
        </w:tabs>
        <w:autoSpaceDE w:val="0"/>
        <w:autoSpaceDN w:val="0"/>
        <w:adjustRightInd w:val="0"/>
        <w:rPr>
          <w:rFonts w:ascii="Verdana" w:hAnsi="Verdana" w:cs="Helvetica"/>
          <w:b/>
          <w:sz w:val="28"/>
          <w:szCs w:val="24"/>
          <w:lang w:val="en-GB" w:eastAsia="zh-CN"/>
        </w:rPr>
      </w:pPr>
    </w:p>
    <w:p w:rsidR="003B68F0" w:rsidRPr="006B1620" w:rsidRDefault="003B68F0" w:rsidP="008834F1">
      <w:pPr>
        <w:widowControl w:val="0"/>
        <w:tabs>
          <w:tab w:val="left" w:pos="3261"/>
          <w:tab w:val="left" w:pos="3900"/>
        </w:tabs>
        <w:autoSpaceDE w:val="0"/>
        <w:autoSpaceDN w:val="0"/>
        <w:adjustRightInd w:val="0"/>
        <w:rPr>
          <w:rFonts w:ascii="Verdana" w:hAnsi="Verdana" w:cs="Helvetica"/>
          <w:b/>
          <w:sz w:val="22"/>
          <w:szCs w:val="22"/>
          <w:lang w:val="en-US" w:eastAsia="zh-CN"/>
        </w:rPr>
      </w:pPr>
      <w:r w:rsidRPr="006B1620">
        <w:rPr>
          <w:rFonts w:ascii="Verdana" w:hAnsi="Verdana" w:cs="Helvetica"/>
          <w:b/>
          <w:sz w:val="28"/>
          <w:szCs w:val="24"/>
          <w:lang w:val="en-GB" w:eastAsia="zh-CN"/>
        </w:rPr>
        <w:t>Date</w:t>
      </w:r>
      <w:r w:rsidR="0090696A">
        <w:rPr>
          <w:rFonts w:ascii="Verdana" w:hAnsi="Verdana" w:cs="Helvetica"/>
          <w:b/>
          <w:sz w:val="28"/>
          <w:szCs w:val="24"/>
          <w:lang w:val="en-GB" w:eastAsia="zh-CN"/>
        </w:rPr>
        <w:t>:</w:t>
      </w:r>
      <w:r w:rsidR="00233713" w:rsidRPr="006B1620">
        <w:rPr>
          <w:rFonts w:ascii="Verdana" w:hAnsi="Verdana" w:cs="Helvetica"/>
          <w:b/>
          <w:sz w:val="28"/>
          <w:szCs w:val="24"/>
          <w:lang w:val="en-GB" w:eastAsia="zh-CN"/>
        </w:rPr>
        <w:t xml:space="preserve"> </w:t>
      </w:r>
      <w:r w:rsidR="00233713" w:rsidRPr="0090696A">
        <w:rPr>
          <w:rFonts w:ascii="Verdana" w:hAnsi="Verdana"/>
          <w:sz w:val="24"/>
          <w:szCs w:val="24"/>
          <w:lang w:val="en-GB" w:eastAsia="zh-CN"/>
        </w:rPr>
        <w:t>[</w:t>
      </w:r>
      <w:proofErr w:type="spellStart"/>
      <w:r w:rsidR="000418F7" w:rsidRPr="0090696A">
        <w:rPr>
          <w:rFonts w:ascii="Verdana" w:hAnsi="Verdana"/>
          <w:sz w:val="24"/>
          <w:szCs w:val="24"/>
          <w:lang w:val="en-GB" w:eastAsia="zh-CN"/>
        </w:rPr>
        <w:t>dd</w:t>
      </w:r>
      <w:proofErr w:type="spellEnd"/>
      <w:r w:rsidR="000418F7" w:rsidRPr="0090696A">
        <w:rPr>
          <w:rFonts w:ascii="Verdana" w:hAnsi="Verdana"/>
          <w:sz w:val="24"/>
          <w:szCs w:val="24"/>
          <w:lang w:val="en-GB" w:eastAsia="zh-CN"/>
        </w:rPr>
        <w:t xml:space="preserve"> name of month </w:t>
      </w:r>
      <w:proofErr w:type="spellStart"/>
      <w:r w:rsidR="000418F7" w:rsidRPr="0090696A">
        <w:rPr>
          <w:rFonts w:ascii="Verdana" w:hAnsi="Verdana"/>
          <w:sz w:val="24"/>
          <w:szCs w:val="24"/>
          <w:lang w:val="en-GB" w:eastAsia="zh-CN"/>
        </w:rPr>
        <w:t>yyyy</w:t>
      </w:r>
      <w:proofErr w:type="spellEnd"/>
      <w:r w:rsidR="00233713" w:rsidRPr="0090696A">
        <w:rPr>
          <w:rFonts w:ascii="Verdana" w:hAnsi="Verdana"/>
          <w:sz w:val="24"/>
          <w:szCs w:val="24"/>
          <w:lang w:val="en-GB" w:eastAsia="zh-CN"/>
        </w:rPr>
        <w:t>]</w:t>
      </w:r>
    </w:p>
    <w:p w:rsidR="0045142D" w:rsidRDefault="0045142D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szCs w:val="24"/>
          <w:lang w:val="en-GB" w:eastAsia="zh-CN"/>
        </w:rPr>
      </w:pPr>
    </w:p>
    <w:p w:rsidR="0045142D" w:rsidRPr="006B1620" w:rsidRDefault="0045142D" w:rsidP="003B68F0">
      <w:pPr>
        <w:widowControl w:val="0"/>
        <w:autoSpaceDE w:val="0"/>
        <w:autoSpaceDN w:val="0"/>
        <w:adjustRightInd w:val="0"/>
        <w:rPr>
          <w:rFonts w:ascii="Verdana" w:hAnsi="Verdana" w:cs="Helvetica"/>
          <w:szCs w:val="24"/>
          <w:lang w:val="en-GB" w:eastAsia="zh-CN"/>
        </w:rPr>
      </w:pPr>
    </w:p>
    <w:tbl>
      <w:tblPr>
        <w:tblpPr w:leftFromText="141" w:rightFromText="141" w:vertAnchor="text" w:horzAnchor="margin" w:tblpY="43"/>
        <w:tblW w:w="3154" w:type="dxa"/>
        <w:tblLook w:val="04A0" w:firstRow="1" w:lastRow="0" w:firstColumn="1" w:lastColumn="0" w:noHBand="0" w:noVBand="1"/>
      </w:tblPr>
      <w:tblGrid>
        <w:gridCol w:w="3573"/>
      </w:tblGrid>
      <w:tr w:rsidR="00ED284A" w:rsidRPr="0090696A" w:rsidTr="00ED284A">
        <w:trPr>
          <w:trHeight w:val="674"/>
        </w:trPr>
        <w:tc>
          <w:tcPr>
            <w:tcW w:w="3154" w:type="dxa"/>
          </w:tcPr>
          <w:p w:rsidR="00ED284A" w:rsidRPr="0090696A" w:rsidRDefault="00ED284A" w:rsidP="00AD5B52">
            <w:pPr>
              <w:widowControl w:val="0"/>
              <w:autoSpaceDE w:val="0"/>
              <w:autoSpaceDN w:val="0"/>
              <w:adjustRightInd w:val="0"/>
              <w:spacing w:before="240"/>
              <w:rPr>
                <w:rFonts w:ascii="Verdana" w:hAnsi="Verdana" w:cs="Helvetica"/>
                <w:sz w:val="24"/>
                <w:szCs w:val="24"/>
                <w:lang w:val="en-GB" w:eastAsia="zh-CN"/>
              </w:rPr>
            </w:pPr>
            <w:r w:rsidRPr="0090696A">
              <w:rPr>
                <w:rFonts w:ascii="Verdana" w:hAnsi="Verdana" w:cs="Helvetica"/>
                <w:sz w:val="24"/>
                <w:szCs w:val="24"/>
                <w:lang w:val="en-GB" w:eastAsia="zh-CN"/>
              </w:rPr>
              <w:t>______________________</w:t>
            </w:r>
          </w:p>
        </w:tc>
      </w:tr>
    </w:tbl>
    <w:tbl>
      <w:tblPr>
        <w:tblW w:w="9199" w:type="dxa"/>
        <w:jc w:val="center"/>
        <w:tblLook w:val="04A0" w:firstRow="1" w:lastRow="0" w:firstColumn="1" w:lastColumn="0" w:noHBand="0" w:noVBand="1"/>
      </w:tblPr>
      <w:tblGrid>
        <w:gridCol w:w="3062"/>
        <w:gridCol w:w="3159"/>
        <w:gridCol w:w="2978"/>
      </w:tblGrid>
      <w:tr w:rsidR="00EB3989" w:rsidRPr="0090696A" w:rsidTr="003A5FCD">
        <w:trPr>
          <w:trHeight w:val="674"/>
          <w:jc w:val="center"/>
        </w:trPr>
        <w:tc>
          <w:tcPr>
            <w:tcW w:w="3062" w:type="dxa"/>
          </w:tcPr>
          <w:p w:rsidR="00EB3989" w:rsidRPr="0090696A" w:rsidRDefault="00A80417" w:rsidP="00A1381D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Helvetica"/>
                <w:sz w:val="24"/>
                <w:szCs w:val="24"/>
                <w:lang w:val="en-GB" w:eastAsia="zh-CN"/>
              </w:rPr>
            </w:pPr>
            <w:r w:rsidRPr="0090696A">
              <w:rPr>
                <w:rFonts w:ascii="Verdana" w:hAnsi="Verdana" w:cs="Helvetica"/>
                <w:sz w:val="24"/>
                <w:szCs w:val="24"/>
                <w:lang w:val="en-GB" w:eastAsia="zh-CN"/>
              </w:rPr>
              <w:t>Professor X</w:t>
            </w:r>
          </w:p>
        </w:tc>
        <w:tc>
          <w:tcPr>
            <w:tcW w:w="3159" w:type="dxa"/>
          </w:tcPr>
          <w:p w:rsidR="00EB3989" w:rsidRPr="0090696A" w:rsidRDefault="00EB3989" w:rsidP="00CA3278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Helvetica"/>
                <w:sz w:val="24"/>
                <w:szCs w:val="24"/>
                <w:lang w:val="en-GB" w:eastAsia="zh-CN"/>
              </w:rPr>
            </w:pPr>
          </w:p>
        </w:tc>
        <w:tc>
          <w:tcPr>
            <w:tcW w:w="2978" w:type="dxa"/>
          </w:tcPr>
          <w:p w:rsidR="00EB3989" w:rsidRPr="0090696A" w:rsidRDefault="00EB3989" w:rsidP="00CA327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Verdana" w:hAnsi="Verdana" w:cs="Helvetica"/>
                <w:sz w:val="24"/>
                <w:szCs w:val="24"/>
                <w:lang w:val="en-GB" w:eastAsia="zh-CN"/>
              </w:rPr>
            </w:pPr>
          </w:p>
        </w:tc>
      </w:tr>
    </w:tbl>
    <w:p w:rsidR="003B68F0" w:rsidRPr="006B1620" w:rsidRDefault="003B68F0" w:rsidP="003B68F0">
      <w:pPr>
        <w:rPr>
          <w:rFonts w:ascii="Verdana" w:hAnsi="Verdana"/>
          <w:lang w:val="en-GB"/>
        </w:rPr>
      </w:pPr>
    </w:p>
    <w:sectPr w:rsidR="003B68F0" w:rsidRPr="006B1620" w:rsidSect="00901B24">
      <w:headerReference w:type="default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7" w:h="16840" w:code="9"/>
      <w:pgMar w:top="1843" w:right="1134" w:bottom="0" w:left="1134" w:header="283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384A" w:rsidRDefault="000A384A">
      <w:r>
        <w:separator/>
      </w:r>
    </w:p>
  </w:endnote>
  <w:endnote w:type="continuationSeparator" w:id="0">
    <w:p w:rsidR="000A384A" w:rsidRDefault="000A3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7BD30C40-6248-4D0C-8FD1-C5CE592599E6}"/>
    <w:embedBold r:id="rId2" w:fontKey="{1E33330A-FCF8-40E5-B68F-011D0C98327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95D8B90-0AC5-4C03-ACCC-EC8F94F49102}"/>
    <w:embedBold r:id="rId4" w:fontKey="{8F047A04-71BD-4493-A7FE-2F6492B9996D}"/>
    <w:embedItalic r:id="rId5" w:fontKey="{120FC323-E478-46AC-AA9A-CD2732C0F539}"/>
    <w:embedBoldItalic r:id="rId6" w:fontKey="{937E41F0-0B4E-4C3F-840D-6B2FA6D73F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altName w:val="Trebuchet MS"/>
    <w:charset w:val="00"/>
    <w:family w:val="swiss"/>
    <w:pitch w:val="variable"/>
    <w:sig w:usb0="A00000AF" w:usb1="5000204A" w:usb2="00000000" w:usb3="00000000" w:csb0="0000009B" w:csb1="00000000"/>
    <w:embedRegular r:id="rId7" w:fontKey="{F621B061-B67C-4762-B216-C3C259CC270C}"/>
    <w:embedBold r:id="rId8" w:fontKey="{1C712873-3FA1-409C-A97D-D4F6224507F8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3AA4437-42C8-47C8-ADF5-D2113A8823F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C06C688C-FF23-4A49-ABCF-26558D681E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2CF50EE0-1B1C-4841-BC8D-836955C104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2" w:fontKey="{323C4270-DDCF-45C3-83F5-84E42F79D3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B52" w:rsidRDefault="00036650" w:rsidP="00AD5B52">
    <w:pPr>
      <w:pStyle w:val="Sidefod"/>
      <w:ind w:right="-142"/>
      <w:jc w:val="right"/>
    </w:pPr>
    <w:r>
      <w:tab/>
    </w:r>
    <w:r>
      <w:tab/>
    </w:r>
    <w:sdt>
      <w:sdtPr>
        <w:id w:val="1377200945"/>
        <w:docPartObj>
          <w:docPartGallery w:val="Page Numbers (Bottom of Page)"/>
          <w:docPartUnique/>
        </w:docPartObj>
      </w:sdtPr>
      <w:sdtEndPr/>
      <w:sdtContent>
        <w:sdt>
          <w:sdtPr>
            <w:id w:val="-1659829923"/>
            <w:docPartObj>
              <w:docPartGallery w:val="Page Numbers (Top of Page)"/>
              <w:docPartUnique/>
            </w:docPartObj>
          </w:sdtPr>
          <w:sdtEndPr/>
          <w:sdtContent>
            <w:r w:rsidR="00AD5B52">
              <w:t xml:space="preserve">Page </w:t>
            </w:r>
            <w:r w:rsidR="00AD5B52">
              <w:rPr>
                <w:b/>
                <w:bCs/>
                <w:sz w:val="24"/>
              </w:rPr>
              <w:fldChar w:fldCharType="begin"/>
            </w:r>
            <w:r w:rsidR="00AD5B52">
              <w:rPr>
                <w:b/>
                <w:bCs/>
              </w:rPr>
              <w:instrText xml:space="preserve"> PAGE </w:instrText>
            </w:r>
            <w:r w:rsidR="00AD5B52">
              <w:rPr>
                <w:b/>
                <w:bCs/>
                <w:sz w:val="24"/>
              </w:rPr>
              <w:fldChar w:fldCharType="separate"/>
            </w:r>
            <w:r w:rsidR="00AC7467">
              <w:rPr>
                <w:b/>
                <w:bCs/>
                <w:noProof/>
              </w:rPr>
              <w:t>2</w:t>
            </w:r>
            <w:r w:rsidR="00AD5B52">
              <w:rPr>
                <w:b/>
                <w:bCs/>
                <w:sz w:val="24"/>
              </w:rPr>
              <w:fldChar w:fldCharType="end"/>
            </w:r>
            <w:r w:rsidR="00AD5B52">
              <w:t xml:space="preserve"> of </w:t>
            </w:r>
            <w:r w:rsidR="00AD5B52">
              <w:rPr>
                <w:b/>
                <w:bCs/>
                <w:sz w:val="24"/>
              </w:rPr>
              <w:fldChar w:fldCharType="begin"/>
            </w:r>
            <w:r w:rsidR="00AD5B52">
              <w:rPr>
                <w:b/>
                <w:bCs/>
              </w:rPr>
              <w:instrText xml:space="preserve"> NUMPAGES  </w:instrText>
            </w:r>
            <w:r w:rsidR="00AD5B52">
              <w:rPr>
                <w:b/>
                <w:bCs/>
                <w:sz w:val="24"/>
              </w:rPr>
              <w:fldChar w:fldCharType="separate"/>
            </w:r>
            <w:r w:rsidR="00AC7467">
              <w:rPr>
                <w:b/>
                <w:bCs/>
                <w:noProof/>
              </w:rPr>
              <w:t>2</w:t>
            </w:r>
            <w:r w:rsidR="00AD5B52">
              <w:rPr>
                <w:b/>
                <w:bCs/>
                <w:sz w:val="24"/>
              </w:rPr>
              <w:fldChar w:fldCharType="end"/>
            </w:r>
          </w:sdtContent>
        </w:sdt>
      </w:sdtContent>
    </w:sdt>
  </w:p>
  <w:p w:rsidR="00BC6E27" w:rsidRDefault="00036650" w:rsidP="00AD5B52">
    <w:pPr>
      <w:ind w:right="-1701"/>
      <w:jc w:val="right"/>
    </w:pP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AC7467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AC7467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AC7467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4302700"/>
      <w:docPartObj>
        <w:docPartGallery w:val="Page Numbers (Bottom of Page)"/>
        <w:docPartUnique/>
      </w:docPartObj>
    </w:sdtPr>
    <w:sdtEndPr/>
    <w:sdtContent>
      <w:sdt>
        <w:sdtPr>
          <w:id w:val="-291445082"/>
          <w:docPartObj>
            <w:docPartGallery w:val="Page Numbers (Top of Page)"/>
            <w:docPartUnique/>
          </w:docPartObj>
        </w:sdtPr>
        <w:sdtEndPr/>
        <w:sdtContent>
          <w:p w:rsidR="00AD5B52" w:rsidRDefault="00AD5B52" w:rsidP="00AD5B52">
            <w:pPr>
              <w:pStyle w:val="Sidefod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F17FF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 w:rsidR="001C405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EC0BB0" w:rsidRPr="00AD5B52" w:rsidRDefault="00EC0BB0" w:rsidP="00AD5B52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384A" w:rsidRDefault="000A384A">
      <w:r>
        <w:separator/>
      </w:r>
    </w:p>
  </w:footnote>
  <w:footnote w:type="continuationSeparator" w:id="0">
    <w:p w:rsidR="000A384A" w:rsidRDefault="000A38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CB7" w:rsidRPr="00A80417" w:rsidRDefault="00317CB7" w:rsidP="00317CB7">
    <w:pPr>
      <w:widowControl w:val="0"/>
      <w:ind w:right="-142"/>
      <w:outlineLvl w:val="0"/>
      <w:rPr>
        <w:rFonts w:ascii="Verdana" w:hAnsi="Verdana"/>
        <w:b/>
        <w:sz w:val="28"/>
        <w:lang w:val="en-US"/>
      </w:rPr>
    </w:pPr>
  </w:p>
  <w:p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:rsidR="00317CB7" w:rsidRDefault="00317CB7" w:rsidP="00317CB7">
    <w:pPr>
      <w:pStyle w:val="Sidehoved"/>
      <w:jc w:val="right"/>
      <w:rPr>
        <w:rFonts w:ascii="Verdana" w:hAnsi="Verdana"/>
        <w:lang w:val="en-US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F409223" wp14:editId="4B333FED">
          <wp:simplePos x="0" y="0"/>
          <wp:positionH relativeFrom="page">
            <wp:posOffset>5750560</wp:posOffset>
          </wp:positionH>
          <wp:positionV relativeFrom="page">
            <wp:posOffset>518795</wp:posOffset>
          </wp:positionV>
          <wp:extent cx="1115695" cy="298450"/>
          <wp:effectExtent l="0" t="0" r="8255" b="6350"/>
          <wp:wrapNone/>
          <wp:docPr id="22" name="Billede 22" descr="C:\Users\kdu\Desktop\SDU logo package\OFFICE + WEB LOGOS (png+jpg)\SDU_BLACK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du\Desktop\SDU logo package\OFFICE + WEB LOGOS (png+jpg)\SDU_BLACK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:rsidR="00317CB7" w:rsidRDefault="00317CB7" w:rsidP="00317CB7">
    <w:pPr>
      <w:pStyle w:val="Sidehoved"/>
      <w:jc w:val="right"/>
      <w:rPr>
        <w:rFonts w:ascii="Verdana" w:hAnsi="Verdana"/>
        <w:lang w:val="en-US"/>
      </w:rPr>
    </w:pPr>
  </w:p>
  <w:p w:rsidR="00B36C68" w:rsidRDefault="00317CB7" w:rsidP="00317CB7">
    <w:pPr>
      <w:pStyle w:val="Sidehoved"/>
      <w:jc w:val="right"/>
    </w:pPr>
    <w:r>
      <w:rPr>
        <w:rFonts w:ascii="Verdana" w:hAnsi="Verdana"/>
        <w:lang w:val="en-US"/>
      </w:rPr>
      <w:t>The Faculty of Engineering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6C68" w:rsidRDefault="0003639E" w:rsidP="0003639E">
    <w:pPr>
      <w:pStyle w:val="Sidehoved"/>
      <w:jc w:val="both"/>
    </w:pPr>
    <w:r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08284091" wp14:editId="0B41A982">
              <wp:simplePos x="0" y="0"/>
              <wp:positionH relativeFrom="page">
                <wp:posOffset>689610</wp:posOffset>
              </wp:positionH>
              <wp:positionV relativeFrom="page">
                <wp:posOffset>398145</wp:posOffset>
              </wp:positionV>
              <wp:extent cx="609600" cy="304800"/>
              <wp:effectExtent l="0" t="0" r="0" b="0"/>
              <wp:wrapNone/>
              <wp:docPr id="2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4.3pt;margin-top:31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M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 w:rsidR="003B68F0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10A7DB" wp14:editId="27046F47">
              <wp:simplePos x="0" y="0"/>
              <wp:positionH relativeFrom="page">
                <wp:posOffset>1470660</wp:posOffset>
              </wp:positionH>
              <wp:positionV relativeFrom="page">
                <wp:posOffset>358140</wp:posOffset>
              </wp:positionV>
              <wp:extent cx="5400040" cy="464820"/>
              <wp:effectExtent l="0" t="0" r="10160" b="1143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C07F5" w:rsidRPr="006E4416" w:rsidRDefault="008C07F5" w:rsidP="008C07F5">
                          <w:pPr>
                            <w:pStyle w:val="Faculty"/>
                            <w:spacing w:line="240" w:lineRule="auto"/>
                            <w:rPr>
                              <w:noProof/>
                              <w:color w:val="03428E"/>
                              <w:spacing w:val="10"/>
                              <w:sz w:val="22"/>
                              <w:lang w:val="en-US"/>
                            </w:rPr>
                          </w:pPr>
                          <w:bookmarkStart w:id="1" w:name="SD_OFF_Parent"/>
                          <w:r w:rsidRPr="008C07F5">
                            <w:rPr>
                              <w:noProof/>
                              <w:color w:val="03428E"/>
                              <w:spacing w:val="10"/>
                              <w:sz w:val="22"/>
                              <w:lang w:val="en-US"/>
                            </w:rPr>
                            <w:t>Aarhus university</w:t>
                          </w:r>
                          <w:r w:rsidR="003B68F0" w:rsidRPr="008C07F5">
                            <w:rPr>
                              <w:lang w:val="en-US"/>
                            </w:rPr>
                            <w:br/>
                          </w:r>
                          <w:bookmarkEnd w:id="1"/>
                          <w:r w:rsidRPr="006E4416">
                            <w:rPr>
                              <w:noProof/>
                              <w:color w:val="03428E"/>
                              <w:spacing w:val="10"/>
                              <w:sz w:val="22"/>
                              <w:lang w:val="en-US"/>
                            </w:rPr>
                            <w:t>Faculty of science and Technology</w:t>
                          </w:r>
                        </w:p>
                        <w:p w:rsidR="00B36C68" w:rsidRPr="008C07F5" w:rsidRDefault="00B36C68" w:rsidP="006E4416">
                          <w:pPr>
                            <w:pStyle w:val="Template-Parentlogoname"/>
                            <w:rPr>
                              <w:lang w:val="en-US"/>
                            </w:rPr>
                          </w:pPr>
                        </w:p>
                        <w:p w:rsidR="003B68F0" w:rsidRDefault="003B68F0" w:rsidP="00B36C68">
                          <w:pPr>
                            <w:pStyle w:val="Template-Parentlogoname"/>
                          </w:pPr>
                        </w:p>
                        <w:p w:rsidR="003B68F0" w:rsidRDefault="003B68F0" w:rsidP="00B36C68">
                          <w:pPr>
                            <w:pStyle w:val="Template-Parentlogoname"/>
                          </w:pPr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  <w:bookmarkStart w:id="2" w:name="SD_OFF_UnitName"/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left:0;text-align:left;margin-left:115.8pt;margin-top:28.2pt;width:425.2pt;height:36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" filled="f" stroked="f">
              <v:textbox inset="0,0,0,0">
                <w:txbxContent>
                  <w:p w:rsidR="008C07F5" w:rsidRPr="006E4416" w:rsidRDefault="008C07F5" w:rsidP="008C07F5">
                    <w:pPr>
                      <w:pStyle w:val="Faculty"/>
                      <w:spacing w:line="240" w:lineRule="auto"/>
                      <w:rPr>
                        <w:noProof/>
                        <w:color w:val="03428E"/>
                        <w:spacing w:val="10"/>
                        <w:sz w:val="22"/>
                        <w:lang w:val="en-US"/>
                      </w:rPr>
                    </w:pPr>
                    <w:bookmarkStart w:id="3" w:name="SD_OFF_Parent"/>
                    <w:r w:rsidRPr="008C07F5">
                      <w:rPr>
                        <w:noProof/>
                        <w:color w:val="03428E"/>
                        <w:spacing w:val="10"/>
                        <w:sz w:val="22"/>
                        <w:lang w:val="en-US"/>
                      </w:rPr>
                      <w:t>Aarhus university</w:t>
                    </w:r>
                    <w:r w:rsidR="003B68F0" w:rsidRPr="008C07F5">
                      <w:rPr>
                        <w:lang w:val="en-US"/>
                      </w:rPr>
                      <w:br/>
                    </w:r>
                    <w:bookmarkEnd w:id="3"/>
                    <w:r w:rsidRPr="006E4416">
                      <w:rPr>
                        <w:noProof/>
                        <w:color w:val="03428E"/>
                        <w:spacing w:val="10"/>
                        <w:sz w:val="22"/>
                        <w:lang w:val="en-US"/>
                      </w:rPr>
                      <w:t>Faculty of science and Technology</w:t>
                    </w:r>
                  </w:p>
                  <w:p w:rsidR="00B36C68" w:rsidRPr="008C07F5" w:rsidRDefault="00B36C68" w:rsidP="006E4416">
                    <w:pPr>
                      <w:pStyle w:val="Template-Parentlogoname"/>
                      <w:rPr>
                        <w:lang w:val="en-US"/>
                      </w:rPr>
                    </w:pPr>
                  </w:p>
                  <w:p w:rsidR="003B68F0" w:rsidRDefault="003B68F0" w:rsidP="00B36C68">
                    <w:pPr>
                      <w:pStyle w:val="Template-Parentlogoname"/>
                    </w:pPr>
                  </w:p>
                  <w:p w:rsidR="003B68F0" w:rsidRDefault="003B68F0" w:rsidP="00B36C68">
                    <w:pPr>
                      <w:pStyle w:val="Template-Parentlogoname"/>
                    </w:pPr>
                  </w:p>
                  <w:p w:rsidR="00B36C68" w:rsidRDefault="00B36C68" w:rsidP="00B36C68">
                    <w:pPr>
                      <w:pStyle w:val="Template-Unitnamelogoname"/>
                    </w:pPr>
                    <w:bookmarkStart w:id="4" w:name="SD_OFF_UnitName"/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</w:p>
  <w:p w:rsidR="00307E90" w:rsidRDefault="00307E90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8EDF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4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>
    <w:nsid w:val="20A80F75"/>
    <w:multiLevelType w:val="multilevel"/>
    <w:tmpl w:val="3DAA12BE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6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7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9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>
    <w:nsid w:val="3F4C14F1"/>
    <w:multiLevelType w:val="multilevel"/>
    <w:tmpl w:val="4D70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>
    <w:nsid w:val="68240251"/>
    <w:multiLevelType w:val="hybridMultilevel"/>
    <w:tmpl w:val="6E42505C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>
      <w:start w:val="1"/>
      <w:numFmt w:val="decimal"/>
      <w:lvlText w:val="%4."/>
      <w:lvlJc w:val="left"/>
      <w:pPr>
        <w:ind w:left="2880" w:hanging="360"/>
      </w:pPr>
    </w:lvl>
    <w:lvl w:ilvl="4" w:tplc="04060019">
      <w:start w:val="1"/>
      <w:numFmt w:val="lowerLetter"/>
      <w:lvlText w:val="%5."/>
      <w:lvlJc w:val="left"/>
      <w:pPr>
        <w:ind w:left="3600" w:hanging="360"/>
      </w:pPr>
    </w:lvl>
    <w:lvl w:ilvl="5" w:tplc="0406001B">
      <w:start w:val="1"/>
      <w:numFmt w:val="lowerRoman"/>
      <w:lvlText w:val="%6."/>
      <w:lvlJc w:val="right"/>
      <w:pPr>
        <w:ind w:left="4320" w:hanging="180"/>
      </w:pPr>
    </w:lvl>
    <w:lvl w:ilvl="6" w:tplc="0406000F">
      <w:start w:val="1"/>
      <w:numFmt w:val="decimal"/>
      <w:lvlText w:val="%7."/>
      <w:lvlJc w:val="left"/>
      <w:pPr>
        <w:ind w:left="5040" w:hanging="360"/>
      </w:pPr>
    </w:lvl>
    <w:lvl w:ilvl="7" w:tplc="04060019">
      <w:start w:val="1"/>
      <w:numFmt w:val="lowerLetter"/>
      <w:lvlText w:val="%8."/>
      <w:lvlJc w:val="left"/>
      <w:pPr>
        <w:ind w:left="5760" w:hanging="360"/>
      </w:pPr>
    </w:lvl>
    <w:lvl w:ilvl="8" w:tplc="0406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5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7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8">
    <w:nsid w:val="7807004F"/>
    <w:multiLevelType w:val="hybridMultilevel"/>
    <w:tmpl w:val="046A9A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19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4"/>
  </w:num>
  <w:num w:numId="15">
    <w:abstractNumId w:val="27"/>
  </w:num>
  <w:num w:numId="16">
    <w:abstractNumId w:val="15"/>
  </w:num>
  <w:num w:numId="17">
    <w:abstractNumId w:val="11"/>
  </w:num>
  <w:num w:numId="18">
    <w:abstractNumId w:val="20"/>
  </w:num>
  <w:num w:numId="19">
    <w:abstractNumId w:val="25"/>
  </w:num>
  <w:num w:numId="20">
    <w:abstractNumId w:val="12"/>
  </w:num>
  <w:num w:numId="21">
    <w:abstractNumId w:val="17"/>
  </w:num>
  <w:num w:numId="22">
    <w:abstractNumId w:val="13"/>
  </w:num>
  <w:num w:numId="23">
    <w:abstractNumId w:val="26"/>
  </w:num>
  <w:num w:numId="24">
    <w:abstractNumId w:val="0"/>
  </w:num>
  <w:num w:numId="25">
    <w:abstractNumId w:val="10"/>
  </w:num>
  <w:num w:numId="26">
    <w:abstractNumId w:val="9"/>
  </w:num>
  <w:num w:numId="27">
    <w:abstractNumId w:val="16"/>
  </w:num>
  <w:num w:numId="28">
    <w:abstractNumId w:val="18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15"/>
  </w:num>
  <w:num w:numId="34">
    <w:abstractNumId w:val="15"/>
  </w:num>
  <w:num w:numId="35">
    <w:abstractNumId w:val="15"/>
  </w:num>
  <w:num w:numId="36">
    <w:abstractNumId w:val="15"/>
  </w:num>
  <w:num w:numId="37">
    <w:abstractNumId w:val="15"/>
  </w:num>
  <w:num w:numId="38">
    <w:abstractNumId w:val="16"/>
  </w:num>
  <w:num w:numId="39">
    <w:abstractNumId w:val="18"/>
  </w:num>
  <w:num w:numId="40">
    <w:abstractNumId w:val="21"/>
  </w:num>
  <w:num w:numId="41">
    <w:abstractNumId w:val="23"/>
  </w:num>
  <w:num w:numId="42">
    <w:abstractNumId w:val="2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fficeInstanceGUID" w:val="{17AFC4BC-5AF9-448F-8A96-02BB216B74AB}"/>
  </w:docVars>
  <w:rsids>
    <w:rsidRoot w:val="003B68F0"/>
    <w:rsid w:val="0000328E"/>
    <w:rsid w:val="00003B6C"/>
    <w:rsid w:val="00004AD4"/>
    <w:rsid w:val="0000503A"/>
    <w:rsid w:val="00006E21"/>
    <w:rsid w:val="0003149C"/>
    <w:rsid w:val="00034A55"/>
    <w:rsid w:val="0003639E"/>
    <w:rsid w:val="00036650"/>
    <w:rsid w:val="000418F7"/>
    <w:rsid w:val="00047AE5"/>
    <w:rsid w:val="00051A09"/>
    <w:rsid w:val="00052349"/>
    <w:rsid w:val="00052ED2"/>
    <w:rsid w:val="00065902"/>
    <w:rsid w:val="000827B1"/>
    <w:rsid w:val="00084350"/>
    <w:rsid w:val="00087773"/>
    <w:rsid w:val="00094D54"/>
    <w:rsid w:val="000A384A"/>
    <w:rsid w:val="000D1B50"/>
    <w:rsid w:val="000F2882"/>
    <w:rsid w:val="000F6014"/>
    <w:rsid w:val="00111410"/>
    <w:rsid w:val="0011283F"/>
    <w:rsid w:val="00140CA4"/>
    <w:rsid w:val="00153477"/>
    <w:rsid w:val="00154F00"/>
    <w:rsid w:val="00156310"/>
    <w:rsid w:val="00156FAF"/>
    <w:rsid w:val="00163EFC"/>
    <w:rsid w:val="00174751"/>
    <w:rsid w:val="0018593B"/>
    <w:rsid w:val="00192812"/>
    <w:rsid w:val="00197FCA"/>
    <w:rsid w:val="001A2FCF"/>
    <w:rsid w:val="001A7352"/>
    <w:rsid w:val="001C027B"/>
    <w:rsid w:val="001C405F"/>
    <w:rsid w:val="001D1259"/>
    <w:rsid w:val="001D6A7F"/>
    <w:rsid w:val="001E2558"/>
    <w:rsid w:val="002137FC"/>
    <w:rsid w:val="002171DE"/>
    <w:rsid w:val="00227E7F"/>
    <w:rsid w:val="00230A33"/>
    <w:rsid w:val="00232D0C"/>
    <w:rsid w:val="00233713"/>
    <w:rsid w:val="002362DA"/>
    <w:rsid w:val="00244EEB"/>
    <w:rsid w:val="0025114F"/>
    <w:rsid w:val="00257988"/>
    <w:rsid w:val="0026120C"/>
    <w:rsid w:val="00261DAE"/>
    <w:rsid w:val="00283F13"/>
    <w:rsid w:val="00287205"/>
    <w:rsid w:val="002A1C39"/>
    <w:rsid w:val="002A4418"/>
    <w:rsid w:val="002A4D6F"/>
    <w:rsid w:val="002B1765"/>
    <w:rsid w:val="002D222B"/>
    <w:rsid w:val="002E07F2"/>
    <w:rsid w:val="002E326D"/>
    <w:rsid w:val="002E6EB1"/>
    <w:rsid w:val="002F6A87"/>
    <w:rsid w:val="00307472"/>
    <w:rsid w:val="00307E90"/>
    <w:rsid w:val="00315669"/>
    <w:rsid w:val="00317CB7"/>
    <w:rsid w:val="00331E4C"/>
    <w:rsid w:val="00333BC8"/>
    <w:rsid w:val="0035369E"/>
    <w:rsid w:val="003611A4"/>
    <w:rsid w:val="00394ADB"/>
    <w:rsid w:val="00395BF2"/>
    <w:rsid w:val="003A022B"/>
    <w:rsid w:val="003A5FCD"/>
    <w:rsid w:val="003B0624"/>
    <w:rsid w:val="003B41C7"/>
    <w:rsid w:val="003B4985"/>
    <w:rsid w:val="003B68F0"/>
    <w:rsid w:val="003B7BF5"/>
    <w:rsid w:val="003E0E27"/>
    <w:rsid w:val="003E6170"/>
    <w:rsid w:val="003F33BA"/>
    <w:rsid w:val="004143CC"/>
    <w:rsid w:val="00430307"/>
    <w:rsid w:val="004303EE"/>
    <w:rsid w:val="00436C7A"/>
    <w:rsid w:val="004419FE"/>
    <w:rsid w:val="00443D5B"/>
    <w:rsid w:val="00443F7C"/>
    <w:rsid w:val="0045142D"/>
    <w:rsid w:val="00456317"/>
    <w:rsid w:val="00464ACB"/>
    <w:rsid w:val="0047316E"/>
    <w:rsid w:val="00483670"/>
    <w:rsid w:val="0048777D"/>
    <w:rsid w:val="0049608B"/>
    <w:rsid w:val="004A24AE"/>
    <w:rsid w:val="004A66E6"/>
    <w:rsid w:val="004B06E9"/>
    <w:rsid w:val="004B4CEE"/>
    <w:rsid w:val="004C208C"/>
    <w:rsid w:val="004F4341"/>
    <w:rsid w:val="004F7B82"/>
    <w:rsid w:val="00504494"/>
    <w:rsid w:val="0050605B"/>
    <w:rsid w:val="00507AF4"/>
    <w:rsid w:val="00523163"/>
    <w:rsid w:val="00524DD1"/>
    <w:rsid w:val="00547ACA"/>
    <w:rsid w:val="00554EE2"/>
    <w:rsid w:val="005802EE"/>
    <w:rsid w:val="00583EAB"/>
    <w:rsid w:val="00585BE9"/>
    <w:rsid w:val="005910DF"/>
    <w:rsid w:val="005A5218"/>
    <w:rsid w:val="005B710C"/>
    <w:rsid w:val="005D09F9"/>
    <w:rsid w:val="005D1725"/>
    <w:rsid w:val="005D3C7F"/>
    <w:rsid w:val="005E6CB9"/>
    <w:rsid w:val="005F55D0"/>
    <w:rsid w:val="005F5934"/>
    <w:rsid w:val="005F6E60"/>
    <w:rsid w:val="00600B32"/>
    <w:rsid w:val="00641B24"/>
    <w:rsid w:val="00644058"/>
    <w:rsid w:val="00644D35"/>
    <w:rsid w:val="00645634"/>
    <w:rsid w:val="006647BD"/>
    <w:rsid w:val="00665CEC"/>
    <w:rsid w:val="00676E28"/>
    <w:rsid w:val="006910EE"/>
    <w:rsid w:val="00694DA3"/>
    <w:rsid w:val="006B1620"/>
    <w:rsid w:val="006B46CE"/>
    <w:rsid w:val="006C0297"/>
    <w:rsid w:val="006C3A1B"/>
    <w:rsid w:val="006C725C"/>
    <w:rsid w:val="006E2A21"/>
    <w:rsid w:val="006E4416"/>
    <w:rsid w:val="006F3C30"/>
    <w:rsid w:val="006F7105"/>
    <w:rsid w:val="00726300"/>
    <w:rsid w:val="00731229"/>
    <w:rsid w:val="00736658"/>
    <w:rsid w:val="00744F27"/>
    <w:rsid w:val="0075461F"/>
    <w:rsid w:val="00757BDC"/>
    <w:rsid w:val="00767B4D"/>
    <w:rsid w:val="00772EAE"/>
    <w:rsid w:val="00783879"/>
    <w:rsid w:val="00795523"/>
    <w:rsid w:val="007955B4"/>
    <w:rsid w:val="007B61B3"/>
    <w:rsid w:val="007C496B"/>
    <w:rsid w:val="007D0D88"/>
    <w:rsid w:val="007E062D"/>
    <w:rsid w:val="007E2DF3"/>
    <w:rsid w:val="007E7933"/>
    <w:rsid w:val="007F578B"/>
    <w:rsid w:val="008068BE"/>
    <w:rsid w:val="008520E1"/>
    <w:rsid w:val="008558E5"/>
    <w:rsid w:val="00861F32"/>
    <w:rsid w:val="00863559"/>
    <w:rsid w:val="0087322B"/>
    <w:rsid w:val="008834F1"/>
    <w:rsid w:val="00896541"/>
    <w:rsid w:val="008A28B2"/>
    <w:rsid w:val="008B14BE"/>
    <w:rsid w:val="008C07F5"/>
    <w:rsid w:val="008C171C"/>
    <w:rsid w:val="008E2715"/>
    <w:rsid w:val="008F3C27"/>
    <w:rsid w:val="00901304"/>
    <w:rsid w:val="00901B24"/>
    <w:rsid w:val="0090696A"/>
    <w:rsid w:val="0091147E"/>
    <w:rsid w:val="009300C0"/>
    <w:rsid w:val="00930E78"/>
    <w:rsid w:val="00936BF0"/>
    <w:rsid w:val="00940637"/>
    <w:rsid w:val="00961B44"/>
    <w:rsid w:val="00984F0F"/>
    <w:rsid w:val="00985DF4"/>
    <w:rsid w:val="009A0A4B"/>
    <w:rsid w:val="009A0EC4"/>
    <w:rsid w:val="009C107E"/>
    <w:rsid w:val="009C1A6A"/>
    <w:rsid w:val="009C21B4"/>
    <w:rsid w:val="009C3A4A"/>
    <w:rsid w:val="009D15A7"/>
    <w:rsid w:val="009D4360"/>
    <w:rsid w:val="009E58A0"/>
    <w:rsid w:val="009E7AF4"/>
    <w:rsid w:val="00A028ED"/>
    <w:rsid w:val="00A07B9F"/>
    <w:rsid w:val="00A11327"/>
    <w:rsid w:val="00A32765"/>
    <w:rsid w:val="00A40720"/>
    <w:rsid w:val="00A4137F"/>
    <w:rsid w:val="00A80417"/>
    <w:rsid w:val="00A91CB9"/>
    <w:rsid w:val="00AA0EF9"/>
    <w:rsid w:val="00AB2E5C"/>
    <w:rsid w:val="00AB4E1D"/>
    <w:rsid w:val="00AC7467"/>
    <w:rsid w:val="00AD5B52"/>
    <w:rsid w:val="00AE15B3"/>
    <w:rsid w:val="00AF2199"/>
    <w:rsid w:val="00AF45EE"/>
    <w:rsid w:val="00B03F98"/>
    <w:rsid w:val="00B12507"/>
    <w:rsid w:val="00B15221"/>
    <w:rsid w:val="00B175E9"/>
    <w:rsid w:val="00B2162D"/>
    <w:rsid w:val="00B36C68"/>
    <w:rsid w:val="00B45E46"/>
    <w:rsid w:val="00B47C60"/>
    <w:rsid w:val="00B52F16"/>
    <w:rsid w:val="00B57EEB"/>
    <w:rsid w:val="00B64A19"/>
    <w:rsid w:val="00B67E0C"/>
    <w:rsid w:val="00B705E6"/>
    <w:rsid w:val="00B94310"/>
    <w:rsid w:val="00B970F8"/>
    <w:rsid w:val="00BA0046"/>
    <w:rsid w:val="00BA1D66"/>
    <w:rsid w:val="00BA56DF"/>
    <w:rsid w:val="00BA58F5"/>
    <w:rsid w:val="00BA591D"/>
    <w:rsid w:val="00BA6EC1"/>
    <w:rsid w:val="00BC2503"/>
    <w:rsid w:val="00BC6E27"/>
    <w:rsid w:val="00BE7F01"/>
    <w:rsid w:val="00BE7FBE"/>
    <w:rsid w:val="00BF301C"/>
    <w:rsid w:val="00BF37E1"/>
    <w:rsid w:val="00BF3805"/>
    <w:rsid w:val="00C12268"/>
    <w:rsid w:val="00C42080"/>
    <w:rsid w:val="00C501DB"/>
    <w:rsid w:val="00C62763"/>
    <w:rsid w:val="00C64F00"/>
    <w:rsid w:val="00C762F9"/>
    <w:rsid w:val="00C821D2"/>
    <w:rsid w:val="00C86204"/>
    <w:rsid w:val="00C96118"/>
    <w:rsid w:val="00C96CED"/>
    <w:rsid w:val="00CA3278"/>
    <w:rsid w:val="00CB2ECE"/>
    <w:rsid w:val="00CB6EA8"/>
    <w:rsid w:val="00CB7FA3"/>
    <w:rsid w:val="00CC0DF6"/>
    <w:rsid w:val="00CC3E16"/>
    <w:rsid w:val="00CE4164"/>
    <w:rsid w:val="00CF26D1"/>
    <w:rsid w:val="00D0158B"/>
    <w:rsid w:val="00D2389C"/>
    <w:rsid w:val="00D25789"/>
    <w:rsid w:val="00D2629B"/>
    <w:rsid w:val="00D4405F"/>
    <w:rsid w:val="00D70FDC"/>
    <w:rsid w:val="00D80B98"/>
    <w:rsid w:val="00D82847"/>
    <w:rsid w:val="00D87C08"/>
    <w:rsid w:val="00DA62D2"/>
    <w:rsid w:val="00DC46F9"/>
    <w:rsid w:val="00DD0164"/>
    <w:rsid w:val="00DD17B6"/>
    <w:rsid w:val="00DE06BB"/>
    <w:rsid w:val="00DE3C16"/>
    <w:rsid w:val="00DE5DBB"/>
    <w:rsid w:val="00E0382F"/>
    <w:rsid w:val="00E20320"/>
    <w:rsid w:val="00E20A3D"/>
    <w:rsid w:val="00E2452E"/>
    <w:rsid w:val="00E27F63"/>
    <w:rsid w:val="00E37157"/>
    <w:rsid w:val="00E42084"/>
    <w:rsid w:val="00E65CA9"/>
    <w:rsid w:val="00E90B80"/>
    <w:rsid w:val="00E960F0"/>
    <w:rsid w:val="00EA4044"/>
    <w:rsid w:val="00EA5855"/>
    <w:rsid w:val="00EA6633"/>
    <w:rsid w:val="00EB3989"/>
    <w:rsid w:val="00EC0BB0"/>
    <w:rsid w:val="00EC2B0F"/>
    <w:rsid w:val="00EC3B4A"/>
    <w:rsid w:val="00EC3E9D"/>
    <w:rsid w:val="00ED284A"/>
    <w:rsid w:val="00EF5DB1"/>
    <w:rsid w:val="00F02B14"/>
    <w:rsid w:val="00F05149"/>
    <w:rsid w:val="00F17B48"/>
    <w:rsid w:val="00F17FF5"/>
    <w:rsid w:val="00F31AC4"/>
    <w:rsid w:val="00F34767"/>
    <w:rsid w:val="00F4463E"/>
    <w:rsid w:val="00F45004"/>
    <w:rsid w:val="00F754F3"/>
    <w:rsid w:val="00F76D16"/>
    <w:rsid w:val="00F80EC9"/>
    <w:rsid w:val="00F91A95"/>
    <w:rsid w:val="00F95DA2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footer" w:uiPriority="99"/>
    <w:lsdException w:name="List Bullet" w:uiPriority="2" w:qFormat="1"/>
    <w:lsdException w:name="List Number" w:uiPriority="2" w:qFormat="1"/>
    <w:lsdException w:name="Title" w:uiPriority="7" w:qFormat="1"/>
    <w:lsdException w:name="Subtitle" w:uiPriority="99" w:qFormat="1"/>
    <w:lsdException w:name="Strong" w:uiPriority="99" w:qFormat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0A4B"/>
  </w:style>
  <w:style w:type="paragraph" w:styleId="Overskrift1">
    <w:name w:val="heading 1"/>
    <w:basedOn w:val="Normal"/>
    <w:next w:val="Normal"/>
    <w:uiPriority w:val="1"/>
    <w:qFormat/>
    <w:rsid w:val="009A0A4B"/>
    <w:pPr>
      <w:numPr>
        <w:numId w:val="37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A0A4B"/>
    <w:pPr>
      <w:numPr>
        <w:ilvl w:val="1"/>
        <w:numId w:val="37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A0A4B"/>
    <w:pPr>
      <w:numPr>
        <w:ilvl w:val="2"/>
        <w:numId w:val="37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9A0A4B"/>
    <w:pPr>
      <w:keepNext/>
      <w:numPr>
        <w:ilvl w:val="3"/>
        <w:numId w:val="37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9A0A4B"/>
    <w:pPr>
      <w:numPr>
        <w:ilvl w:val="4"/>
        <w:numId w:val="37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9A0A4B"/>
    <w:pPr>
      <w:numPr>
        <w:ilvl w:val="5"/>
        <w:numId w:val="37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9A0A4B"/>
    <w:pPr>
      <w:numPr>
        <w:ilvl w:val="6"/>
        <w:numId w:val="37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9A0A4B"/>
    <w:pPr>
      <w:numPr>
        <w:ilvl w:val="7"/>
        <w:numId w:val="37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9A0A4B"/>
    <w:pPr>
      <w:numPr>
        <w:ilvl w:val="8"/>
        <w:numId w:val="37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9A0A4B"/>
    <w:pPr>
      <w:numPr>
        <w:numId w:val="38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9A0A4B"/>
    <w:pPr>
      <w:numPr>
        <w:numId w:val="39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9A0A4B"/>
    <w:rPr>
      <w:b/>
      <w:bCs/>
    </w:rPr>
  </w:style>
  <w:style w:type="paragraph" w:styleId="Undertitel">
    <w:name w:val="Subtitle"/>
    <w:basedOn w:val="Normal"/>
    <w:uiPriority w:val="99"/>
    <w:semiHidden/>
    <w:qFormat/>
    <w:rsid w:val="009A0A4B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9A0A4B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link w:val="SidefodTegn"/>
    <w:uiPriority w:val="99"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A0A4B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A0A4B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A0A4B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A0A4B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A0A4B"/>
    <w:rPr>
      <w:b/>
      <w:bCs/>
      <w:i/>
      <w:iCs/>
      <w:color w:val="auto"/>
    </w:rPr>
  </w:style>
  <w:style w:type="paragraph" w:customStyle="1" w:styleId="Faculty">
    <w:name w:val="Faculty"/>
    <w:basedOn w:val="Normal"/>
    <w:next w:val="Normal"/>
    <w:uiPriority w:val="2"/>
    <w:rsid w:val="003B68F0"/>
    <w:pPr>
      <w:spacing w:line="380" w:lineRule="atLeast"/>
    </w:pPr>
    <w:rPr>
      <w:rFonts w:ascii="AU Passata" w:hAnsi="AU Passata"/>
      <w:caps/>
      <w:sz w:val="32"/>
      <w:szCs w:val="24"/>
      <w:lang w:eastAsia="en-US"/>
    </w:rPr>
  </w:style>
  <w:style w:type="paragraph" w:customStyle="1" w:styleId="Name">
    <w:name w:val="Name"/>
    <w:basedOn w:val="Normal"/>
    <w:uiPriority w:val="2"/>
    <w:rsid w:val="003B68F0"/>
    <w:pPr>
      <w:spacing w:line="380" w:lineRule="atLeast"/>
    </w:pPr>
    <w:rPr>
      <w:rFonts w:ascii="AU Passata" w:hAnsi="AU Passata"/>
      <w:b/>
      <w:caps/>
      <w:spacing w:val="-4"/>
      <w:sz w:val="32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AD5B52"/>
    <w:rPr>
      <w:rFonts w:ascii="AU Passata" w:hAnsi="AU Passata"/>
      <w:color w:val="87888A"/>
      <w:spacing w:val="10"/>
      <w:sz w:val="14"/>
    </w:rPr>
  </w:style>
  <w:style w:type="paragraph" w:styleId="Listeafsnit">
    <w:name w:val="List Paragraph"/>
    <w:basedOn w:val="Normal"/>
    <w:uiPriority w:val="99"/>
    <w:semiHidden/>
    <w:qFormat/>
    <w:rsid w:val="00901B2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footer" w:uiPriority="99"/>
    <w:lsdException w:name="List Bullet" w:uiPriority="2" w:qFormat="1"/>
    <w:lsdException w:name="List Number" w:uiPriority="2" w:qFormat="1"/>
    <w:lsdException w:name="Title" w:uiPriority="7" w:qFormat="1"/>
    <w:lsdException w:name="Subtitle" w:uiPriority="99" w:qFormat="1"/>
    <w:lsdException w:name="Strong" w:uiPriority="99" w:qFormat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99" w:qFormat="1"/>
    <w:lsdException w:name="Quote" w:semiHidden="1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0A4B"/>
  </w:style>
  <w:style w:type="paragraph" w:styleId="Overskrift1">
    <w:name w:val="heading 1"/>
    <w:basedOn w:val="Normal"/>
    <w:next w:val="Normal"/>
    <w:uiPriority w:val="1"/>
    <w:qFormat/>
    <w:rsid w:val="009A0A4B"/>
    <w:pPr>
      <w:numPr>
        <w:numId w:val="37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A0A4B"/>
    <w:pPr>
      <w:numPr>
        <w:ilvl w:val="1"/>
        <w:numId w:val="37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A0A4B"/>
    <w:pPr>
      <w:numPr>
        <w:ilvl w:val="2"/>
        <w:numId w:val="37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9A0A4B"/>
    <w:pPr>
      <w:keepNext/>
      <w:numPr>
        <w:ilvl w:val="3"/>
        <w:numId w:val="37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9A0A4B"/>
    <w:pPr>
      <w:numPr>
        <w:ilvl w:val="4"/>
        <w:numId w:val="37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9A0A4B"/>
    <w:pPr>
      <w:numPr>
        <w:ilvl w:val="5"/>
        <w:numId w:val="37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9A0A4B"/>
    <w:pPr>
      <w:numPr>
        <w:ilvl w:val="6"/>
        <w:numId w:val="37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9A0A4B"/>
    <w:pPr>
      <w:numPr>
        <w:ilvl w:val="7"/>
        <w:numId w:val="37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9A0A4B"/>
    <w:pPr>
      <w:numPr>
        <w:ilvl w:val="8"/>
        <w:numId w:val="37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E-mail-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Opstilling">
    <w:name w:val="List"/>
    <w:basedOn w:val="Normal"/>
    <w:uiPriority w:val="99"/>
    <w:semiHidden/>
    <w:rsid w:val="00D70FDC"/>
    <w:pPr>
      <w:ind w:left="283" w:hanging="283"/>
    </w:pPr>
  </w:style>
  <w:style w:type="paragraph" w:styleId="Opstilling2">
    <w:name w:val="List 2"/>
    <w:basedOn w:val="Normal"/>
    <w:uiPriority w:val="99"/>
    <w:semiHidden/>
    <w:rsid w:val="00D70FDC"/>
    <w:pPr>
      <w:ind w:left="566" w:hanging="283"/>
    </w:pPr>
  </w:style>
  <w:style w:type="paragraph" w:styleId="Opstilling3">
    <w:name w:val="List 3"/>
    <w:basedOn w:val="Normal"/>
    <w:uiPriority w:val="99"/>
    <w:semiHidden/>
    <w:rsid w:val="00D70FDC"/>
    <w:pPr>
      <w:ind w:left="849" w:hanging="283"/>
    </w:pPr>
  </w:style>
  <w:style w:type="paragraph" w:styleId="Opstilling4">
    <w:name w:val="List 4"/>
    <w:basedOn w:val="Normal"/>
    <w:uiPriority w:val="99"/>
    <w:semiHidden/>
    <w:rsid w:val="00D70FDC"/>
    <w:pPr>
      <w:ind w:left="1132" w:hanging="283"/>
    </w:pPr>
  </w:style>
  <w:style w:type="paragraph" w:styleId="Opstilling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9A0A4B"/>
    <w:pPr>
      <w:numPr>
        <w:numId w:val="38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9A0A4B"/>
    <w:pPr>
      <w:numPr>
        <w:numId w:val="39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9A0A4B"/>
    <w:rPr>
      <w:b/>
      <w:bCs/>
    </w:rPr>
  </w:style>
  <w:style w:type="paragraph" w:styleId="Undertitel">
    <w:name w:val="Subtitle"/>
    <w:basedOn w:val="Normal"/>
    <w:uiPriority w:val="99"/>
    <w:semiHidden/>
    <w:qFormat/>
    <w:rsid w:val="009A0A4B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Kolonn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olonn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Kolonn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9A0A4B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Hyper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link w:val="SidefodTegn"/>
    <w:uiPriority w:val="99"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5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val="en-GB"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11283F"/>
    <w:rPr>
      <w:rFonts w:ascii="AU Passata" w:hAnsi="AU Passata"/>
      <w:b/>
      <w:caps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A0A4B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A0A4B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9A0A4B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9A0A4B"/>
    <w:rPr>
      <w:b/>
      <w:bCs/>
      <w:smallCaps/>
      <w:color w:val="auto"/>
      <w:spacing w:val="5"/>
      <w:u w:val="single"/>
    </w:rPr>
  </w:style>
  <w:style w:type="character" w:styleId="Kraftigfremhvning">
    <w:name w:val="Intense Emphasis"/>
    <w:basedOn w:val="Standardskrifttypeiafsnit"/>
    <w:uiPriority w:val="99"/>
    <w:semiHidden/>
    <w:qFormat/>
    <w:rsid w:val="009A0A4B"/>
    <w:rPr>
      <w:b/>
      <w:bCs/>
      <w:i/>
      <w:iCs/>
      <w:color w:val="auto"/>
    </w:rPr>
  </w:style>
  <w:style w:type="paragraph" w:customStyle="1" w:styleId="Faculty">
    <w:name w:val="Faculty"/>
    <w:basedOn w:val="Normal"/>
    <w:next w:val="Normal"/>
    <w:uiPriority w:val="2"/>
    <w:rsid w:val="003B68F0"/>
    <w:pPr>
      <w:spacing w:line="380" w:lineRule="atLeast"/>
    </w:pPr>
    <w:rPr>
      <w:rFonts w:ascii="AU Passata" w:hAnsi="AU Passata"/>
      <w:caps/>
      <w:sz w:val="32"/>
      <w:szCs w:val="24"/>
      <w:lang w:eastAsia="en-US"/>
    </w:rPr>
  </w:style>
  <w:style w:type="paragraph" w:customStyle="1" w:styleId="Name">
    <w:name w:val="Name"/>
    <w:basedOn w:val="Normal"/>
    <w:uiPriority w:val="2"/>
    <w:rsid w:val="003B68F0"/>
    <w:pPr>
      <w:spacing w:line="380" w:lineRule="atLeast"/>
    </w:pPr>
    <w:rPr>
      <w:rFonts w:ascii="AU Passata" w:hAnsi="AU Passata"/>
      <w:b/>
      <w:caps/>
      <w:spacing w:val="-4"/>
      <w:sz w:val="32"/>
      <w:szCs w:val="24"/>
      <w:lang w:eastAsia="en-US"/>
    </w:rPr>
  </w:style>
  <w:style w:type="character" w:customStyle="1" w:styleId="SidefodTegn">
    <w:name w:val="Sidefod Tegn"/>
    <w:basedOn w:val="Standardskrifttypeiafsnit"/>
    <w:link w:val="Sidefod"/>
    <w:uiPriority w:val="99"/>
    <w:rsid w:val="00AD5B52"/>
    <w:rPr>
      <w:rFonts w:ascii="AU Passata" w:hAnsi="AU Passata"/>
      <w:color w:val="87888A"/>
      <w:spacing w:val="10"/>
      <w:sz w:val="14"/>
    </w:rPr>
  </w:style>
  <w:style w:type="paragraph" w:styleId="Listeafsnit">
    <w:name w:val="List Paragraph"/>
    <w:basedOn w:val="Normal"/>
    <w:uiPriority w:val="99"/>
    <w:semiHidden/>
    <w:qFormat/>
    <w:rsid w:val="00901B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83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0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5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Dagsorden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4211A7-FC5B-41AE-9F45-8BA4A0E4D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75</TotalTime>
  <Pages>2</Pages>
  <Words>194</Words>
  <Characters>1185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Final Evaluation TEK SDU</vt:lpstr>
      <vt:lpstr>Dagsorden</vt:lpstr>
    </vt:vector>
  </TitlesOfParts>
  <Company>Århus Universitet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Final Evaluation TEK SDU</dc:title>
  <dc:creator>heln@tek.sdu.dk</dc:creator>
  <cp:lastModifiedBy>Heidi Lundbeck Nielsen</cp:lastModifiedBy>
  <cp:revision>17</cp:revision>
  <cp:lastPrinted>2014-08-14T07:38:00Z</cp:lastPrinted>
  <dcterms:created xsi:type="dcterms:W3CDTF">2017-08-18T12:48:00Z</dcterms:created>
  <dcterms:modified xsi:type="dcterms:W3CDTF">2017-08-18T14:35:00Z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String">
    <vt:lpwstr>Engelsk (Storbritanien)</vt:lpwstr>
  </property>
  <property fmtid="{D5CDD505-2E9C-101B-9397-08002B2CF9AE}" pid="5" name="SD_CtlText_Usersettings_Userprofile">
    <vt:lpwstr>BLH</vt:lpwstr>
  </property>
  <property fmtid="{D5CDD505-2E9C-101B-9397-08002B2CF9AE}" pid="6" name="SD_DocumentLanguage">
    <vt:lpwstr>en-GB</vt:lpwstr>
  </property>
  <property fmtid="{D5CDD505-2E9C-101B-9397-08002B2CF9AE}" pid="7" name="sdDocumentDate">
    <vt:lpwstr>41848</vt:lpwstr>
  </property>
  <property fmtid="{D5CDD505-2E9C-101B-9397-08002B2CF9AE}" pid="8" name="sdDocumentDateFormat">
    <vt:lpwstr>en-GB:dd MMMM yyyy</vt:lpwstr>
  </property>
  <property fmtid="{D5CDD505-2E9C-101B-9397-08002B2CF9AE}" pid="9" name="SD_CtlText_Generelt_Sagsnummer">
    <vt:lpwstr/>
  </property>
  <property fmtid="{D5CDD505-2E9C-101B-9397-08002B2CF9AE}" pid="10" name="SD_CtlText_Generelt_Reference">
    <vt:lpwstr/>
  </property>
  <property fmtid="{D5CDD505-2E9C-101B-9397-08002B2CF9AE}" pid="11" name="SD_UserprofileName">
    <vt:lpwstr>BLH</vt:lpwstr>
  </property>
  <property fmtid="{D5CDD505-2E9C-101B-9397-08002B2CF9AE}" pid="12" name="SD_RedigerEnhedsinfo">
    <vt:lpwstr>Ja</vt:lpwstr>
  </property>
  <property fmtid="{D5CDD505-2E9C-101B-9397-08002B2CF9AE}" pid="13" name="SD_USR_Name">
    <vt:lpwstr>Bente Lynge Hansen</vt:lpwstr>
  </property>
  <property fmtid="{D5CDD505-2E9C-101B-9397-08002B2CF9AE}" pid="14" name="SD_USR_Title">
    <vt:lpwstr>Team leader</vt:lpwstr>
  </property>
  <property fmtid="{D5CDD505-2E9C-101B-9397-08002B2CF9AE}" pid="15" name="SD_USR_DirectPhone">
    <vt:lpwstr>2810 2855</vt:lpwstr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>2810 2855</vt:lpwstr>
  </property>
  <property fmtid="{D5CDD505-2E9C-101B-9397-08002B2CF9AE}" pid="19" name="SD_USR_DirectFax">
    <vt:lpwstr/>
  </property>
  <property fmtid="{D5CDD505-2E9C-101B-9397-08002B2CF9AE}" pid="20" name="SD_USR_Email">
    <vt:lpwstr>blh@au.dk</vt:lpwstr>
  </property>
  <property fmtid="{D5CDD505-2E9C-101B-9397-08002B2CF9AE}" pid="21" name="SD_USR_www">
    <vt:lpwstr>http://phd.au.dk/scitech/</vt:lpwstr>
  </property>
  <property fmtid="{D5CDD505-2E9C-101B-9397-08002B2CF9AE}" pid="22" name="SD_USR_Department">
    <vt:lpwstr>GSST</vt:lpwstr>
  </property>
  <property fmtid="{D5CDD505-2E9C-101B-9397-08002B2CF9AE}" pid="23" name="SD_Logofarve">
    <vt:lpwstr>Blåt</vt:lpwstr>
  </property>
  <property fmtid="{D5CDD505-2E9C-101B-9397-08002B2CF9AE}" pid="24" name="SD_OFF_Name">
    <vt:lpwstr/>
  </property>
  <property fmtid="{D5CDD505-2E9C-101B-9397-08002B2CF9AE}" pid="25" name="SD_OFF_OfficeID">
    <vt:lpwstr/>
  </property>
  <property fmtid="{D5CDD505-2E9C-101B-9397-08002B2CF9AE}" pid="26" name="SD_OFF_Phone">
    <vt:lpwstr/>
  </property>
  <property fmtid="{D5CDD505-2E9C-101B-9397-08002B2CF9AE}" pid="27" name="SD_OFF_Fax">
    <vt:lpwstr/>
  </property>
  <property fmtid="{D5CDD505-2E9C-101B-9397-08002B2CF9AE}" pid="28" name="SD_OFF_Email">
    <vt:lpwstr/>
  </property>
  <property fmtid="{D5CDD505-2E9C-101B-9397-08002B2CF9AE}" pid="29" name="SD_OFF_OfficeWww">
    <vt:lpwstr/>
  </property>
  <property fmtid="{D5CDD505-2E9C-101B-9397-08002B2CF9AE}" pid="30" name="SD_USR_EAN">
    <vt:lpwstr/>
  </property>
  <property fmtid="{D5CDD505-2E9C-101B-9397-08002B2CF9AE}" pid="31" name="SD_OFF_Sted">
    <vt:lpwstr/>
  </property>
  <property fmtid="{D5CDD505-2E9C-101B-9397-08002B2CF9AE}" pid="32" name="SD_OFF_CvrNr">
    <vt:lpwstr/>
  </property>
  <property fmtid="{D5CDD505-2E9C-101B-9397-08002B2CF9AE}" pid="33" name="SD_USR_Pnr">
    <vt:lpwstr/>
  </property>
  <property fmtid="{D5CDD505-2E9C-101B-9397-08002B2CF9AE}" pid="34" name="DocumentInfoFinished">
    <vt:lpwstr>True</vt:lpwstr>
  </property>
  <property fmtid="{D5CDD505-2E9C-101B-9397-08002B2CF9AE}" pid="35" name="OfficeInstanceGUID">
    <vt:lpwstr>{B7212720-6BF1-4996-A98E-E35D48D05B2B}</vt:lpwstr>
  </property>
</Properties>
</file>