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DFD57D" w14:textId="77777777" w:rsidR="00A80417" w:rsidRPr="00A80417" w:rsidRDefault="00A80417" w:rsidP="00A80417">
      <w:pPr>
        <w:pStyle w:val="Faculty"/>
        <w:rPr>
          <w:rFonts w:ascii="Verdana" w:hAnsi="Verdana"/>
          <w:b/>
          <w:sz w:val="48"/>
          <w:szCs w:val="48"/>
          <w:lang w:val="en-US"/>
        </w:rPr>
      </w:pPr>
      <w:r w:rsidRPr="00A80417">
        <w:rPr>
          <w:rFonts w:ascii="Verdana" w:hAnsi="Verdana"/>
          <w:b/>
          <w:sz w:val="48"/>
          <w:szCs w:val="48"/>
          <w:lang w:val="en-US"/>
        </w:rPr>
        <w:t>Final evaluation</w:t>
      </w:r>
    </w:p>
    <w:p w14:paraId="720DE610" w14:textId="77777777" w:rsidR="00A80417" w:rsidRPr="00A80417" w:rsidRDefault="00A80417" w:rsidP="00A80417">
      <w:pPr>
        <w:pStyle w:val="Faculty"/>
        <w:rPr>
          <w:rFonts w:ascii="Verdana" w:hAnsi="Verdana"/>
          <w:b/>
          <w:sz w:val="48"/>
          <w:szCs w:val="48"/>
          <w:lang w:val="en-US"/>
        </w:rPr>
      </w:pPr>
      <w:r w:rsidRPr="00A80417">
        <w:rPr>
          <w:rFonts w:ascii="Verdana" w:hAnsi="Verdana"/>
          <w:b/>
          <w:sz w:val="48"/>
          <w:szCs w:val="48"/>
          <w:lang w:val="en-US"/>
        </w:rPr>
        <w:t xml:space="preserve">PhD </w:t>
      </w:r>
      <w:r w:rsidR="00156FAF">
        <w:rPr>
          <w:rFonts w:ascii="Verdana" w:hAnsi="Verdana"/>
          <w:b/>
          <w:sz w:val="48"/>
          <w:szCs w:val="48"/>
          <w:lang w:val="en-US"/>
        </w:rPr>
        <w:t>thesis and defense</w:t>
      </w:r>
      <w:r w:rsidRPr="00A80417">
        <w:rPr>
          <w:rFonts w:ascii="Verdana" w:hAnsi="Verdana"/>
          <w:b/>
          <w:sz w:val="48"/>
          <w:szCs w:val="48"/>
          <w:lang w:val="en-US"/>
        </w:rPr>
        <w:t xml:space="preserve"> </w:t>
      </w:r>
    </w:p>
    <w:p w14:paraId="1A3FE2DC" w14:textId="77777777" w:rsidR="007E0398" w:rsidRPr="00436071" w:rsidRDefault="007E0398" w:rsidP="007E0398">
      <w:pPr>
        <w:pStyle w:val="Sidehoved"/>
        <w:rPr>
          <w:lang w:val="en-US"/>
        </w:rPr>
      </w:pPr>
      <w:r>
        <w:rPr>
          <w:rFonts w:ascii="Verdana" w:hAnsi="Verdana"/>
          <w:lang w:val="en-US"/>
        </w:rPr>
        <w:t>The Faculty of Engineering</w:t>
      </w:r>
    </w:p>
    <w:p w14:paraId="1FEECCE5" w14:textId="77777777" w:rsidR="00A80417" w:rsidRDefault="00A80417" w:rsidP="00BC2503">
      <w:pPr>
        <w:widowControl w:val="0"/>
        <w:ind w:right="-142"/>
        <w:outlineLvl w:val="0"/>
        <w:rPr>
          <w:rFonts w:ascii="Verdana" w:hAnsi="Verdana"/>
          <w:sz w:val="28"/>
          <w:szCs w:val="28"/>
          <w:lang w:val="en-US"/>
        </w:rPr>
      </w:pPr>
    </w:p>
    <w:p w14:paraId="27371ECC" w14:textId="77777777" w:rsidR="00AD5B52" w:rsidRPr="00A80417" w:rsidRDefault="00A80417" w:rsidP="00BC2503">
      <w:pPr>
        <w:widowControl w:val="0"/>
        <w:ind w:right="-142"/>
        <w:outlineLvl w:val="0"/>
        <w:rPr>
          <w:rFonts w:ascii="Verdana" w:hAnsi="Verdana"/>
          <w:b/>
          <w:sz w:val="28"/>
          <w:lang w:val="en-US"/>
        </w:rPr>
      </w:pPr>
      <w:r>
        <w:rPr>
          <w:rFonts w:ascii="Verdana" w:hAnsi="Verdana"/>
          <w:sz w:val="28"/>
          <w:szCs w:val="28"/>
          <w:lang w:val="en-US"/>
        </w:rPr>
        <w:t>[Name of the candidate]</w:t>
      </w:r>
    </w:p>
    <w:p w14:paraId="08A53508" w14:textId="77777777" w:rsidR="00A80417" w:rsidRPr="00A80417" w:rsidRDefault="00A80417" w:rsidP="00BC2503">
      <w:pPr>
        <w:widowControl w:val="0"/>
        <w:ind w:right="-142"/>
        <w:outlineLvl w:val="0"/>
        <w:rPr>
          <w:rFonts w:ascii="Verdana" w:hAnsi="Verdana"/>
          <w:b/>
          <w:sz w:val="22"/>
          <w:lang w:val="en-US"/>
        </w:rPr>
      </w:pPr>
    </w:p>
    <w:p w14:paraId="44F01ADE" w14:textId="77777777" w:rsidR="00AD5B52" w:rsidRPr="006B1620" w:rsidRDefault="00436071" w:rsidP="00AD5B52">
      <w:pPr>
        <w:widowControl w:val="0"/>
        <w:ind w:left="-142" w:right="-142"/>
        <w:outlineLvl w:val="0"/>
        <w:rPr>
          <w:rFonts w:ascii="Verdana" w:hAnsi="Verdana"/>
          <w:b/>
          <w:sz w:val="28"/>
        </w:rPr>
      </w:pPr>
      <w:r>
        <w:rPr>
          <w:rFonts w:ascii="Verdana" w:hAnsi="Verdana"/>
          <w:b/>
          <w:color w:val="002060"/>
          <w:sz w:val="72"/>
          <w:szCs w:val="72"/>
        </w:rPr>
        <w:pict w14:anchorId="02906516">
          <v:rect id="_x0000_i1025" style="width:484.25pt;height:1.6pt;mso-position-horizontal:absolute" o:hrpct="976" o:hralign="center" o:hrstd="t" o:hrnoshade="t" o:hr="t" fillcolor="#03428e" stroked="f"/>
        </w:pict>
      </w:r>
    </w:p>
    <w:p w14:paraId="4AA72706" w14:textId="77777777" w:rsidR="00BC2503" w:rsidRPr="00A80417" w:rsidRDefault="00BC2503" w:rsidP="003B68F0">
      <w:pPr>
        <w:widowControl w:val="0"/>
        <w:ind w:left="360" w:hanging="360"/>
        <w:outlineLvl w:val="0"/>
        <w:rPr>
          <w:rFonts w:ascii="Verdana" w:hAnsi="Verdana"/>
          <w:b/>
          <w:sz w:val="28"/>
          <w:lang w:val="en-US"/>
        </w:rPr>
      </w:pPr>
    </w:p>
    <w:p w14:paraId="0990EF5E" w14:textId="77777777" w:rsidR="003B68F0" w:rsidRPr="00A80417" w:rsidRDefault="00A80417" w:rsidP="003B68F0">
      <w:pPr>
        <w:widowControl w:val="0"/>
        <w:ind w:left="360" w:hanging="360"/>
        <w:outlineLvl w:val="0"/>
        <w:rPr>
          <w:rFonts w:ascii="Verdana" w:hAnsi="Verdana"/>
          <w:b/>
          <w:sz w:val="28"/>
          <w:lang w:val="en-US"/>
        </w:rPr>
      </w:pPr>
      <w:r>
        <w:rPr>
          <w:rFonts w:ascii="Verdana" w:hAnsi="Verdana"/>
          <w:b/>
          <w:sz w:val="28"/>
          <w:lang w:val="en-US"/>
        </w:rPr>
        <w:t>Thesis</w:t>
      </w:r>
    </w:p>
    <w:p w14:paraId="183BA8FD" w14:textId="77777777" w:rsidR="00CB7FA3" w:rsidRPr="00CB7FA3" w:rsidRDefault="00AE15B3" w:rsidP="00A80417">
      <w:pPr>
        <w:widowControl w:val="0"/>
        <w:ind w:left="360" w:hanging="360"/>
        <w:outlineLvl w:val="0"/>
        <w:rPr>
          <w:rFonts w:ascii="Verdana" w:hAnsi="Verdana"/>
          <w:bCs/>
          <w:lang w:val="en-US"/>
        </w:rPr>
      </w:pPr>
      <w:r w:rsidRPr="00CB7FA3">
        <w:rPr>
          <w:rFonts w:ascii="Verdana" w:hAnsi="Verdana"/>
          <w:lang w:val="en-US"/>
        </w:rPr>
        <w:t xml:space="preserve">Title of PhD </w:t>
      </w:r>
      <w:r w:rsidR="00A80417">
        <w:rPr>
          <w:rFonts w:ascii="Verdana" w:hAnsi="Verdana"/>
          <w:lang w:val="en-US"/>
        </w:rPr>
        <w:t>thesis</w:t>
      </w:r>
      <w:r w:rsidRPr="00CB7FA3">
        <w:rPr>
          <w:rFonts w:ascii="Verdana" w:hAnsi="Verdana"/>
          <w:lang w:val="en-US"/>
        </w:rPr>
        <w:t xml:space="preserve">: </w:t>
      </w:r>
      <w:r w:rsidR="00A80417">
        <w:rPr>
          <w:rFonts w:ascii="Verdana" w:hAnsi="Verdana"/>
          <w:bCs/>
          <w:lang w:val="en-US"/>
        </w:rPr>
        <w:t>XX</w:t>
      </w:r>
    </w:p>
    <w:p w14:paraId="43CEC275" w14:textId="77777777" w:rsidR="003B68F0" w:rsidRPr="006B1620" w:rsidRDefault="003B68F0" w:rsidP="003B68F0">
      <w:pPr>
        <w:widowControl w:val="0"/>
        <w:ind w:left="360" w:hanging="360"/>
        <w:outlineLvl w:val="0"/>
        <w:rPr>
          <w:rFonts w:ascii="Verdana" w:hAnsi="Verdana"/>
          <w:szCs w:val="24"/>
          <w:lang w:val="en-US"/>
        </w:rPr>
      </w:pPr>
    </w:p>
    <w:p w14:paraId="6E06E675" w14:textId="77777777" w:rsidR="003B68F0" w:rsidRPr="006B1620" w:rsidRDefault="008520E1" w:rsidP="003B68F0">
      <w:pPr>
        <w:widowControl w:val="0"/>
        <w:ind w:left="360" w:hanging="360"/>
        <w:outlineLvl w:val="0"/>
        <w:rPr>
          <w:rFonts w:ascii="Verdana" w:hAnsi="Verdana"/>
          <w:lang w:val="en-GB"/>
        </w:rPr>
      </w:pPr>
      <w:r>
        <w:rPr>
          <w:rFonts w:ascii="Verdana" w:hAnsi="Verdana"/>
          <w:b/>
          <w:sz w:val="28"/>
          <w:lang w:val="en-GB"/>
        </w:rPr>
        <w:t>Evaluation</w:t>
      </w:r>
      <w:r w:rsidR="003B68F0" w:rsidRPr="006B1620">
        <w:rPr>
          <w:rFonts w:ascii="Verdana" w:hAnsi="Verdana"/>
          <w:b/>
          <w:sz w:val="28"/>
          <w:lang w:val="en-GB"/>
        </w:rPr>
        <w:t xml:space="preserve"> Committee</w:t>
      </w:r>
      <w:r w:rsidR="00AE15B3" w:rsidRPr="006B1620">
        <w:rPr>
          <w:rFonts w:ascii="Verdana" w:hAnsi="Verdana"/>
          <w:b/>
          <w:sz w:val="28"/>
          <w:lang w:val="en-GB"/>
        </w:rPr>
        <w:t xml:space="preserve"> </w:t>
      </w:r>
    </w:p>
    <w:p w14:paraId="19C3FC2F" w14:textId="77777777" w:rsidR="00861F32" w:rsidRPr="006B1620" w:rsidRDefault="002A4D6F" w:rsidP="009C1A6A">
      <w:pPr>
        <w:widowControl w:val="0"/>
        <w:outlineLvl w:val="0"/>
        <w:rPr>
          <w:rFonts w:ascii="Verdana" w:hAnsi="Verdana" w:cs="Helvetica"/>
          <w:lang w:val="en-GB" w:eastAsia="zh-CN"/>
        </w:rPr>
      </w:pPr>
      <w:r>
        <w:rPr>
          <w:rFonts w:ascii="Verdana" w:hAnsi="Verdana" w:cs="Helvetica"/>
          <w:lang w:val="en-GB" w:eastAsia="zh-CN"/>
        </w:rPr>
        <w:t xml:space="preserve">Professor </w:t>
      </w:r>
      <w:r w:rsidR="00A80417">
        <w:rPr>
          <w:rFonts w:ascii="Verdana" w:hAnsi="Verdana" w:cs="Helvetica"/>
          <w:lang w:val="en-GB" w:eastAsia="zh-CN"/>
        </w:rPr>
        <w:t>X (Chair)</w:t>
      </w:r>
    </w:p>
    <w:p w14:paraId="0EAE5D49" w14:textId="77777777" w:rsidR="002A4D6F" w:rsidRPr="002A4D6F" w:rsidRDefault="002A4D6F" w:rsidP="002A4D6F">
      <w:pPr>
        <w:widowControl w:val="0"/>
        <w:outlineLvl w:val="0"/>
        <w:rPr>
          <w:rFonts w:ascii="Verdana" w:hAnsi="Verdana" w:cs="Helvetica"/>
          <w:lang w:val="en-US" w:eastAsia="zh-CN"/>
        </w:rPr>
      </w:pPr>
      <w:r w:rsidRPr="002A4D6F">
        <w:rPr>
          <w:rFonts w:ascii="Verdana" w:hAnsi="Verdana" w:cs="Helvetica"/>
          <w:lang w:val="en-GB" w:eastAsia="zh-CN"/>
        </w:rPr>
        <w:t xml:space="preserve">Professor </w:t>
      </w:r>
      <w:r w:rsidR="00A80417">
        <w:rPr>
          <w:rFonts w:ascii="Verdana" w:hAnsi="Verdana" w:cs="Helvetica"/>
          <w:lang w:val="en-GB" w:eastAsia="zh-CN"/>
        </w:rPr>
        <w:t>Y</w:t>
      </w:r>
    </w:p>
    <w:p w14:paraId="523D7490" w14:textId="77777777" w:rsidR="00EB3989" w:rsidRPr="002A4D6F" w:rsidRDefault="002A4D6F" w:rsidP="00111410">
      <w:pPr>
        <w:rPr>
          <w:rFonts w:ascii="Verdana" w:hAnsi="Verdana"/>
          <w:lang w:val="en-GB"/>
        </w:rPr>
      </w:pPr>
      <w:r w:rsidRPr="002A4D6F">
        <w:rPr>
          <w:rFonts w:ascii="Verdana" w:hAnsi="Verdana" w:cs="Helvetica"/>
          <w:lang w:val="en-GB" w:eastAsia="zh-CN"/>
        </w:rPr>
        <w:t xml:space="preserve">Professor </w:t>
      </w:r>
      <w:r w:rsidR="00A80417">
        <w:rPr>
          <w:rFonts w:ascii="Verdana" w:hAnsi="Verdana" w:cs="Helvetica"/>
          <w:lang w:val="en-GB" w:eastAsia="zh-CN"/>
        </w:rPr>
        <w:t>z</w:t>
      </w:r>
    </w:p>
    <w:p w14:paraId="1AAD9740" w14:textId="77777777" w:rsidR="003B68F0" w:rsidRPr="006B1620" w:rsidRDefault="003B68F0" w:rsidP="003B68F0">
      <w:pPr>
        <w:widowControl w:val="0"/>
        <w:autoSpaceDE w:val="0"/>
        <w:autoSpaceDN w:val="0"/>
        <w:adjustRightInd w:val="0"/>
        <w:rPr>
          <w:rFonts w:ascii="Verdana" w:hAnsi="Verdana"/>
          <w:b/>
          <w:sz w:val="28"/>
          <w:lang w:val="en-GB"/>
        </w:rPr>
      </w:pPr>
    </w:p>
    <w:p w14:paraId="10902B0D" w14:textId="77777777" w:rsidR="003B68F0" w:rsidRPr="006B1620" w:rsidRDefault="003B68F0" w:rsidP="003B68F0">
      <w:pPr>
        <w:widowControl w:val="0"/>
        <w:autoSpaceDE w:val="0"/>
        <w:autoSpaceDN w:val="0"/>
        <w:adjustRightInd w:val="0"/>
        <w:rPr>
          <w:rFonts w:ascii="Verdana" w:hAnsi="Verdana" w:cs="Helvetica"/>
          <w:b/>
          <w:sz w:val="28"/>
          <w:szCs w:val="24"/>
          <w:lang w:val="en-GB" w:eastAsia="zh-CN"/>
        </w:rPr>
      </w:pPr>
      <w:r w:rsidRPr="006B1620">
        <w:rPr>
          <w:rFonts w:ascii="Verdana" w:hAnsi="Verdana"/>
          <w:b/>
          <w:sz w:val="28"/>
          <w:lang w:val="en-GB"/>
        </w:rPr>
        <w:t>Introduction</w:t>
      </w:r>
    </w:p>
    <w:p w14:paraId="05D03910" w14:textId="35D41DBB" w:rsidR="009D4360" w:rsidRPr="006B1620" w:rsidRDefault="00233713" w:rsidP="009D4360">
      <w:pPr>
        <w:widowControl w:val="0"/>
        <w:autoSpaceDE w:val="0"/>
        <w:autoSpaceDN w:val="0"/>
        <w:adjustRightInd w:val="0"/>
        <w:rPr>
          <w:rFonts w:ascii="Verdana" w:hAnsi="Verdana" w:cs="Helvetica"/>
          <w:szCs w:val="24"/>
          <w:lang w:val="en-GB" w:eastAsia="zh-CN"/>
        </w:rPr>
      </w:pPr>
      <w:r w:rsidRPr="00A80417">
        <w:rPr>
          <w:rFonts w:ascii="Verdana" w:hAnsi="Verdana" w:cs="Helvetica"/>
          <w:sz w:val="22"/>
          <w:szCs w:val="22"/>
          <w:highlight w:val="yellow"/>
          <w:lang w:val="en-GB" w:eastAsia="zh-CN"/>
        </w:rPr>
        <w:t>[</w:t>
      </w:r>
      <w:r w:rsidR="003B68F0" w:rsidRPr="00A80417">
        <w:rPr>
          <w:rFonts w:ascii="Verdana" w:hAnsi="Verdana" w:cs="Helvetica"/>
          <w:szCs w:val="24"/>
          <w:highlight w:val="yellow"/>
          <w:lang w:val="en-GB" w:eastAsia="zh-CN"/>
        </w:rPr>
        <w:t xml:space="preserve">A brief section including formalities of the </w:t>
      </w:r>
      <w:r w:rsidR="008520E1">
        <w:rPr>
          <w:rFonts w:ascii="Verdana" w:hAnsi="Verdana" w:cs="Helvetica"/>
          <w:szCs w:val="24"/>
          <w:highlight w:val="yellow"/>
          <w:lang w:val="en-GB" w:eastAsia="zh-CN"/>
        </w:rPr>
        <w:t>thesis</w:t>
      </w:r>
      <w:r w:rsidR="003B68F0" w:rsidRPr="00A80417">
        <w:rPr>
          <w:rFonts w:ascii="Verdana" w:hAnsi="Verdana" w:cs="Helvetica"/>
          <w:szCs w:val="24"/>
          <w:highlight w:val="yellow"/>
          <w:lang w:val="en-GB" w:eastAsia="zh-CN"/>
        </w:rPr>
        <w:t xml:space="preserve"> such as </w:t>
      </w:r>
      <w:r w:rsidR="007E0398">
        <w:rPr>
          <w:rFonts w:ascii="Verdana" w:hAnsi="Verdana" w:cs="Helvetica"/>
          <w:szCs w:val="24"/>
          <w:highlight w:val="yellow"/>
          <w:lang w:val="en-GB" w:eastAsia="zh-CN"/>
        </w:rPr>
        <w:t>l</w:t>
      </w:r>
      <w:r w:rsidR="003B68F0" w:rsidRPr="00A80417">
        <w:rPr>
          <w:rFonts w:ascii="Verdana" w:hAnsi="Verdana" w:cs="Helvetica"/>
          <w:szCs w:val="24"/>
          <w:highlight w:val="yellow"/>
          <w:lang w:val="en-GB" w:eastAsia="zh-CN"/>
        </w:rPr>
        <w:t>anguage used, number of sections/pages, appendices, list/number of publications,..</w:t>
      </w:r>
      <w:r w:rsidRPr="00A80417">
        <w:rPr>
          <w:rFonts w:ascii="Verdana" w:hAnsi="Verdana" w:cs="Helvetica"/>
          <w:sz w:val="22"/>
          <w:szCs w:val="22"/>
          <w:highlight w:val="yellow"/>
          <w:lang w:val="en-GB" w:eastAsia="zh-CN"/>
        </w:rPr>
        <w:t xml:space="preserve"> </w:t>
      </w:r>
      <w:r w:rsidR="009D4360">
        <w:rPr>
          <w:rFonts w:ascii="Verdana" w:hAnsi="Verdana" w:cs="Helvetica"/>
          <w:szCs w:val="24"/>
          <w:highlight w:val="yellow"/>
          <w:lang w:val="en-GB" w:eastAsia="zh-CN"/>
        </w:rPr>
        <w:t xml:space="preserve">– please refer to </w:t>
      </w:r>
      <w:r w:rsidR="009D4360" w:rsidRPr="00436071">
        <w:rPr>
          <w:rFonts w:ascii="Verdana" w:hAnsi="Verdana" w:cs="Helvetica"/>
          <w:szCs w:val="24"/>
          <w:highlight w:val="yellow"/>
          <w:lang w:val="en-GB" w:eastAsia="zh-CN"/>
        </w:rPr>
        <w:t>the faculty guidelines</w:t>
      </w:r>
      <w:r w:rsidR="009D4360" w:rsidRPr="00A80417">
        <w:rPr>
          <w:rFonts w:ascii="Verdana" w:hAnsi="Verdana" w:cs="Helvetica"/>
          <w:sz w:val="22"/>
          <w:szCs w:val="22"/>
          <w:highlight w:val="yellow"/>
          <w:lang w:val="en-GB" w:eastAsia="zh-CN"/>
        </w:rPr>
        <w:t>]</w:t>
      </w:r>
    </w:p>
    <w:p w14:paraId="2029DC27" w14:textId="77777777" w:rsidR="003B68F0" w:rsidRPr="006B1620" w:rsidRDefault="00A80417" w:rsidP="00A80417">
      <w:pPr>
        <w:widowControl w:val="0"/>
        <w:tabs>
          <w:tab w:val="left" w:pos="5955"/>
        </w:tabs>
        <w:autoSpaceDE w:val="0"/>
        <w:autoSpaceDN w:val="0"/>
        <w:adjustRightInd w:val="0"/>
        <w:rPr>
          <w:rFonts w:ascii="Verdana" w:hAnsi="Verdana" w:cs="Helvetica"/>
          <w:szCs w:val="24"/>
          <w:lang w:val="en-GB" w:eastAsia="zh-CN"/>
        </w:rPr>
      </w:pPr>
      <w:r>
        <w:rPr>
          <w:rFonts w:ascii="Verdana" w:hAnsi="Verdana" w:cs="Helvetica"/>
          <w:szCs w:val="24"/>
          <w:lang w:val="en-GB" w:eastAsia="zh-CN"/>
        </w:rPr>
        <w:tab/>
      </w:r>
    </w:p>
    <w:p w14:paraId="00EF86A2" w14:textId="77777777" w:rsidR="003B68F0" w:rsidRPr="006B1620" w:rsidRDefault="003B68F0" w:rsidP="003B68F0">
      <w:pPr>
        <w:widowControl w:val="0"/>
        <w:autoSpaceDE w:val="0"/>
        <w:autoSpaceDN w:val="0"/>
        <w:adjustRightInd w:val="0"/>
        <w:rPr>
          <w:rFonts w:ascii="Verdana" w:hAnsi="Verdana" w:cs="Helvetica"/>
          <w:b/>
          <w:sz w:val="28"/>
          <w:szCs w:val="24"/>
          <w:lang w:val="en-GB" w:eastAsia="zh-CN"/>
        </w:rPr>
      </w:pPr>
      <w:r w:rsidRPr="006B1620">
        <w:rPr>
          <w:rFonts w:ascii="Verdana" w:hAnsi="Verdana" w:cs="Helvetica"/>
          <w:b/>
          <w:sz w:val="28"/>
          <w:szCs w:val="24"/>
          <w:lang w:val="en-GB" w:eastAsia="zh-CN"/>
        </w:rPr>
        <w:t>Assessment</w:t>
      </w:r>
    </w:p>
    <w:p w14:paraId="000CACC1" w14:textId="4EB4EC62" w:rsidR="003B68F0" w:rsidRPr="006B1620" w:rsidRDefault="00233713" w:rsidP="003B68F0">
      <w:pPr>
        <w:widowControl w:val="0"/>
        <w:autoSpaceDE w:val="0"/>
        <w:autoSpaceDN w:val="0"/>
        <w:adjustRightInd w:val="0"/>
        <w:rPr>
          <w:rFonts w:ascii="Verdana" w:hAnsi="Verdana" w:cs="Helvetica"/>
          <w:szCs w:val="24"/>
          <w:lang w:val="en-GB" w:eastAsia="zh-CN"/>
        </w:rPr>
      </w:pPr>
      <w:r w:rsidRPr="00A80417">
        <w:rPr>
          <w:rFonts w:ascii="Verdana" w:hAnsi="Verdana" w:cs="Helvetica"/>
          <w:sz w:val="22"/>
          <w:szCs w:val="22"/>
          <w:highlight w:val="yellow"/>
          <w:lang w:val="en-GB" w:eastAsia="zh-CN"/>
        </w:rPr>
        <w:t>[</w:t>
      </w:r>
      <w:r w:rsidR="003B68F0" w:rsidRPr="00A80417">
        <w:rPr>
          <w:rFonts w:ascii="Verdana" w:hAnsi="Verdana" w:cs="Helvetica"/>
          <w:szCs w:val="24"/>
          <w:highlight w:val="yellow"/>
          <w:lang w:val="en-GB" w:eastAsia="zh-CN"/>
        </w:rPr>
        <w:t xml:space="preserve">The main section containing a survey of the individual parts of the </w:t>
      </w:r>
      <w:r w:rsidR="008520E1">
        <w:rPr>
          <w:rFonts w:ascii="Verdana" w:hAnsi="Verdana" w:cs="Helvetica"/>
          <w:szCs w:val="24"/>
          <w:highlight w:val="yellow"/>
          <w:lang w:val="en-GB" w:eastAsia="zh-CN"/>
        </w:rPr>
        <w:t>thesis</w:t>
      </w:r>
      <w:r w:rsidR="003B68F0" w:rsidRPr="00A80417">
        <w:rPr>
          <w:rFonts w:ascii="Verdana" w:hAnsi="Verdana" w:cs="Helvetica"/>
          <w:szCs w:val="24"/>
          <w:highlight w:val="yellow"/>
          <w:lang w:val="en-GB" w:eastAsia="zh-CN"/>
        </w:rPr>
        <w:t>, with explicit assessments of the scientific qu</w:t>
      </w:r>
      <w:r w:rsidR="00C86204">
        <w:rPr>
          <w:rFonts w:ascii="Verdana" w:hAnsi="Verdana" w:cs="Helvetica"/>
          <w:szCs w:val="24"/>
          <w:highlight w:val="yellow"/>
          <w:lang w:val="en-GB" w:eastAsia="zh-CN"/>
        </w:rPr>
        <w:t>alities of the individual parts</w:t>
      </w:r>
      <w:r w:rsidR="003B68F0" w:rsidRPr="00A80417">
        <w:rPr>
          <w:rFonts w:ascii="Verdana" w:hAnsi="Verdana" w:cs="Helvetica"/>
          <w:szCs w:val="24"/>
          <w:highlight w:val="yellow"/>
          <w:lang w:val="en-GB" w:eastAsia="zh-CN"/>
        </w:rPr>
        <w:t>; the assessment is written in a style focusing on overall qualitative statements</w:t>
      </w:r>
      <w:r w:rsidR="00901B24">
        <w:rPr>
          <w:rFonts w:ascii="Verdana" w:hAnsi="Verdana" w:cs="Helvetica"/>
          <w:szCs w:val="24"/>
          <w:highlight w:val="yellow"/>
          <w:lang w:val="en-GB" w:eastAsia="zh-CN"/>
        </w:rPr>
        <w:t xml:space="preserve">, Assessment of the </w:t>
      </w:r>
      <w:proofErr w:type="spellStart"/>
      <w:r w:rsidR="00901B24">
        <w:rPr>
          <w:rFonts w:ascii="Verdana" w:hAnsi="Verdana" w:cs="Helvetica"/>
          <w:szCs w:val="24"/>
          <w:highlight w:val="yellow"/>
          <w:lang w:val="en-GB" w:eastAsia="zh-CN"/>
        </w:rPr>
        <w:t>defense</w:t>
      </w:r>
      <w:proofErr w:type="spellEnd"/>
      <w:r w:rsidR="00901B24">
        <w:rPr>
          <w:rFonts w:ascii="Verdana" w:hAnsi="Verdana" w:cs="Helvetica"/>
          <w:szCs w:val="24"/>
          <w:highlight w:val="yellow"/>
          <w:lang w:val="en-GB" w:eastAsia="zh-CN"/>
        </w:rPr>
        <w:t xml:space="preserve"> of the thesis. </w:t>
      </w:r>
      <w:r w:rsidR="009D4360">
        <w:rPr>
          <w:rFonts w:ascii="Verdana" w:hAnsi="Verdana" w:cs="Helvetica"/>
          <w:szCs w:val="24"/>
          <w:highlight w:val="yellow"/>
          <w:lang w:val="en-GB" w:eastAsia="zh-CN"/>
        </w:rPr>
        <w:t xml:space="preserve">– please refer to </w:t>
      </w:r>
      <w:r w:rsidR="009D4360" w:rsidRPr="00436071">
        <w:rPr>
          <w:rFonts w:ascii="Verdana" w:hAnsi="Verdana" w:cs="Helvetica"/>
          <w:szCs w:val="24"/>
          <w:highlight w:val="yellow"/>
          <w:lang w:val="en-GB" w:eastAsia="zh-CN"/>
        </w:rPr>
        <w:t>the faculty guidelines</w:t>
      </w:r>
      <w:r w:rsidRPr="00A80417">
        <w:rPr>
          <w:rFonts w:ascii="Verdana" w:hAnsi="Verdana" w:cs="Helvetica"/>
          <w:sz w:val="22"/>
          <w:szCs w:val="22"/>
          <w:highlight w:val="yellow"/>
          <w:lang w:val="en-GB" w:eastAsia="zh-CN"/>
        </w:rPr>
        <w:t>]</w:t>
      </w:r>
    </w:p>
    <w:p w14:paraId="014C0890" w14:textId="77777777" w:rsidR="003B68F0" w:rsidRPr="006B1620" w:rsidRDefault="003B68F0" w:rsidP="003B68F0">
      <w:pPr>
        <w:widowControl w:val="0"/>
        <w:autoSpaceDE w:val="0"/>
        <w:autoSpaceDN w:val="0"/>
        <w:adjustRightInd w:val="0"/>
        <w:rPr>
          <w:rFonts w:ascii="Verdana" w:hAnsi="Verdana" w:cs="Helvetica"/>
          <w:szCs w:val="24"/>
          <w:lang w:val="en-GB" w:eastAsia="zh-CN"/>
        </w:rPr>
      </w:pPr>
    </w:p>
    <w:p w14:paraId="5CF12DE0" w14:textId="77777777" w:rsidR="003B68F0" w:rsidRPr="006B1620" w:rsidRDefault="003B68F0" w:rsidP="003B68F0">
      <w:pPr>
        <w:widowControl w:val="0"/>
        <w:autoSpaceDE w:val="0"/>
        <w:autoSpaceDN w:val="0"/>
        <w:adjustRightInd w:val="0"/>
        <w:rPr>
          <w:rFonts w:ascii="Verdana" w:hAnsi="Verdana" w:cs="Helvetica"/>
          <w:b/>
          <w:sz w:val="28"/>
          <w:szCs w:val="24"/>
          <w:lang w:val="en-GB" w:eastAsia="zh-CN"/>
        </w:rPr>
      </w:pPr>
      <w:r w:rsidRPr="006B1620">
        <w:rPr>
          <w:rFonts w:ascii="Verdana" w:hAnsi="Verdana" w:cs="Helvetica"/>
          <w:b/>
          <w:sz w:val="28"/>
          <w:szCs w:val="24"/>
          <w:lang w:val="en-GB" w:eastAsia="zh-CN"/>
        </w:rPr>
        <w:t>Summary</w:t>
      </w:r>
    </w:p>
    <w:p w14:paraId="2B79C884" w14:textId="73FEBE80" w:rsidR="0006151F" w:rsidRDefault="00233713" w:rsidP="003B68F0">
      <w:pPr>
        <w:widowControl w:val="0"/>
        <w:autoSpaceDE w:val="0"/>
        <w:autoSpaceDN w:val="0"/>
        <w:adjustRightInd w:val="0"/>
        <w:rPr>
          <w:rStyle w:val="Hyperlink"/>
          <w:rFonts w:ascii="Verdana" w:hAnsi="Verdana" w:cs="Helvetica"/>
          <w:szCs w:val="24"/>
          <w:highlight w:val="yellow"/>
          <w:lang w:val="en-GB" w:eastAsia="zh-CN"/>
        </w:rPr>
      </w:pPr>
      <w:r w:rsidRPr="00A80417">
        <w:rPr>
          <w:rFonts w:ascii="Verdana" w:hAnsi="Verdana" w:cs="Helvetica"/>
          <w:sz w:val="22"/>
          <w:szCs w:val="22"/>
          <w:highlight w:val="yellow"/>
          <w:lang w:val="en-GB" w:eastAsia="zh-CN"/>
        </w:rPr>
        <w:t>[</w:t>
      </w:r>
      <w:r w:rsidR="003B68F0" w:rsidRPr="00A80417">
        <w:rPr>
          <w:rFonts w:ascii="Verdana" w:hAnsi="Verdana" w:cs="Helvetica"/>
          <w:szCs w:val="24"/>
          <w:highlight w:val="yellow"/>
          <w:lang w:val="en-GB" w:eastAsia="zh-CN"/>
        </w:rPr>
        <w:t xml:space="preserve">A brief section summarising the overall strengths and possible weaknesses of the </w:t>
      </w:r>
      <w:r w:rsidR="008520E1">
        <w:rPr>
          <w:rFonts w:ascii="Verdana" w:hAnsi="Verdana" w:cs="Helvetica"/>
          <w:szCs w:val="24"/>
          <w:highlight w:val="yellow"/>
          <w:lang w:val="en-GB" w:eastAsia="zh-CN"/>
        </w:rPr>
        <w:t>thesis</w:t>
      </w:r>
      <w:r w:rsidR="00901B24">
        <w:rPr>
          <w:rFonts w:ascii="Verdana" w:hAnsi="Verdana" w:cs="Helvetica"/>
          <w:szCs w:val="24"/>
          <w:highlight w:val="yellow"/>
          <w:lang w:val="en-GB" w:eastAsia="zh-CN"/>
        </w:rPr>
        <w:t xml:space="preserve"> and the </w:t>
      </w:r>
      <w:proofErr w:type="spellStart"/>
      <w:r w:rsidR="00901B24">
        <w:rPr>
          <w:rFonts w:ascii="Verdana" w:hAnsi="Verdana" w:cs="Helvetica"/>
          <w:szCs w:val="24"/>
          <w:highlight w:val="yellow"/>
          <w:lang w:val="en-GB" w:eastAsia="zh-CN"/>
        </w:rPr>
        <w:t>defense</w:t>
      </w:r>
      <w:proofErr w:type="spellEnd"/>
      <w:r w:rsidR="003B68F0" w:rsidRPr="00A80417">
        <w:rPr>
          <w:rFonts w:ascii="Verdana" w:hAnsi="Verdana" w:cs="Helvetica"/>
          <w:szCs w:val="24"/>
          <w:highlight w:val="yellow"/>
          <w:lang w:val="en-GB" w:eastAsia="zh-CN"/>
        </w:rPr>
        <w:t xml:space="preserve">, the amount of original research contributions, the technical quality of the </w:t>
      </w:r>
      <w:r w:rsidR="008520E1">
        <w:rPr>
          <w:rFonts w:ascii="Verdana" w:hAnsi="Verdana" w:cs="Helvetica"/>
          <w:szCs w:val="24"/>
          <w:highlight w:val="yellow"/>
          <w:lang w:val="en-GB" w:eastAsia="zh-CN"/>
        </w:rPr>
        <w:t>thesis</w:t>
      </w:r>
      <w:r w:rsidR="003B68F0" w:rsidRPr="00A80417">
        <w:rPr>
          <w:rFonts w:ascii="Verdana" w:hAnsi="Verdana" w:cs="Helvetica"/>
          <w:szCs w:val="24"/>
          <w:highlight w:val="yellow"/>
          <w:lang w:val="en-GB" w:eastAsia="zh-CN"/>
        </w:rPr>
        <w:t xml:space="preserve">, etc. – written as the overall assessment behind the final </w:t>
      </w:r>
      <w:r w:rsidR="008520E1">
        <w:rPr>
          <w:rFonts w:ascii="Verdana" w:hAnsi="Verdana" w:cs="Helvetica"/>
          <w:szCs w:val="24"/>
          <w:highlight w:val="yellow"/>
          <w:lang w:val="en-GB" w:eastAsia="zh-CN"/>
        </w:rPr>
        <w:t>evaluation</w:t>
      </w:r>
      <w:r w:rsidR="009D4360">
        <w:rPr>
          <w:rFonts w:ascii="Verdana" w:hAnsi="Verdana" w:cs="Helvetica"/>
          <w:szCs w:val="24"/>
          <w:highlight w:val="yellow"/>
          <w:lang w:val="en-GB" w:eastAsia="zh-CN"/>
        </w:rPr>
        <w:t xml:space="preserve">– please refer to </w:t>
      </w:r>
      <w:r w:rsidR="009D4360" w:rsidRPr="00436071">
        <w:rPr>
          <w:rFonts w:ascii="Verdana" w:hAnsi="Verdana" w:cs="Helvetica"/>
          <w:szCs w:val="24"/>
          <w:highlight w:val="yellow"/>
          <w:lang w:val="en-GB" w:eastAsia="zh-CN"/>
        </w:rPr>
        <w:t>the faculty guidelines</w:t>
      </w:r>
      <w:r w:rsidR="0006151F">
        <w:rPr>
          <w:rStyle w:val="Hyperlink"/>
          <w:rFonts w:ascii="Verdana" w:hAnsi="Verdana" w:cs="Helvetica"/>
          <w:szCs w:val="24"/>
          <w:highlight w:val="yellow"/>
          <w:lang w:val="en-GB" w:eastAsia="zh-CN"/>
        </w:rPr>
        <w:t>.</w:t>
      </w:r>
    </w:p>
    <w:p w14:paraId="7A0E303D" w14:textId="77777777" w:rsidR="0006151F" w:rsidRDefault="0006151F" w:rsidP="003B68F0">
      <w:pPr>
        <w:widowControl w:val="0"/>
        <w:autoSpaceDE w:val="0"/>
        <w:autoSpaceDN w:val="0"/>
        <w:adjustRightInd w:val="0"/>
        <w:rPr>
          <w:rStyle w:val="Hyperlink"/>
          <w:rFonts w:ascii="Verdana" w:hAnsi="Verdana" w:cs="Helvetica"/>
          <w:szCs w:val="24"/>
          <w:highlight w:val="yellow"/>
          <w:lang w:val="en-GB" w:eastAsia="zh-CN"/>
        </w:rPr>
      </w:pPr>
    </w:p>
    <w:p w14:paraId="0D5D8E85" w14:textId="77777777" w:rsidR="0006151F" w:rsidRPr="0006151F" w:rsidRDefault="0006151F" w:rsidP="003B68F0">
      <w:pPr>
        <w:widowControl w:val="0"/>
        <w:autoSpaceDE w:val="0"/>
        <w:autoSpaceDN w:val="0"/>
        <w:adjustRightInd w:val="0"/>
        <w:rPr>
          <w:rStyle w:val="Hyperlink"/>
          <w:rFonts w:ascii="Verdana" w:hAnsi="Verdana" w:cs="Helvetica"/>
          <w:b/>
          <w:color w:val="auto"/>
          <w:szCs w:val="24"/>
          <w:highlight w:val="yellow"/>
          <w:lang w:val="en-GB" w:eastAsia="zh-CN"/>
        </w:rPr>
      </w:pPr>
      <w:r w:rsidRPr="0006151F">
        <w:rPr>
          <w:rStyle w:val="Hyperlink"/>
          <w:rFonts w:ascii="Verdana" w:hAnsi="Verdana" w:cs="Helvetica"/>
          <w:b/>
          <w:color w:val="auto"/>
          <w:szCs w:val="24"/>
          <w:highlight w:val="yellow"/>
          <w:lang w:val="en-GB" w:eastAsia="zh-CN"/>
        </w:rPr>
        <w:t xml:space="preserve">The summary must include </w:t>
      </w:r>
      <w:r w:rsidRPr="0006151F">
        <w:rPr>
          <w:rStyle w:val="Hyperlink"/>
          <w:rFonts w:ascii="Verdana" w:hAnsi="Verdana" w:cs="Helvetica"/>
          <w:b/>
          <w:color w:val="auto"/>
          <w:szCs w:val="24"/>
          <w:highlight w:val="yellow"/>
          <w:u w:val="single"/>
          <w:lang w:val="en-GB" w:eastAsia="zh-CN"/>
        </w:rPr>
        <w:t>one</w:t>
      </w:r>
      <w:r w:rsidRPr="0006151F">
        <w:rPr>
          <w:rStyle w:val="Hyperlink"/>
          <w:rFonts w:ascii="Verdana" w:hAnsi="Verdana" w:cs="Helvetica"/>
          <w:b/>
          <w:color w:val="auto"/>
          <w:szCs w:val="24"/>
          <w:highlight w:val="yellow"/>
          <w:lang w:val="en-GB" w:eastAsia="zh-CN"/>
        </w:rPr>
        <w:t xml:space="preserve"> of three statements:</w:t>
      </w:r>
    </w:p>
    <w:p w14:paraId="59314F9E" w14:textId="77777777" w:rsidR="0006151F" w:rsidRPr="0006151F" w:rsidRDefault="0006151F" w:rsidP="0006151F">
      <w:pPr>
        <w:pStyle w:val="Listeafsnit"/>
        <w:widowControl w:val="0"/>
        <w:numPr>
          <w:ilvl w:val="0"/>
          <w:numId w:val="42"/>
        </w:numPr>
        <w:autoSpaceDE w:val="0"/>
        <w:autoSpaceDN w:val="0"/>
        <w:adjustRightInd w:val="0"/>
        <w:rPr>
          <w:rStyle w:val="Hyperlink"/>
          <w:rFonts w:ascii="Verdana" w:hAnsi="Verdana" w:cs="Helvetica"/>
          <w:color w:val="auto"/>
          <w:szCs w:val="24"/>
          <w:highlight w:val="yellow"/>
          <w:lang w:val="en-GB" w:eastAsia="zh-CN"/>
        </w:rPr>
      </w:pPr>
      <w:r w:rsidRPr="0006151F">
        <w:rPr>
          <w:rStyle w:val="Hyperlink"/>
          <w:rFonts w:ascii="Verdana" w:hAnsi="Verdana" w:cs="Helvetica"/>
          <w:color w:val="auto"/>
          <w:szCs w:val="24"/>
          <w:highlight w:val="yellow"/>
          <w:lang w:val="en-GB" w:eastAsia="zh-CN"/>
        </w:rPr>
        <w:t>The PhD thesis and the project as a whole are of sufficient international standard</w:t>
      </w:r>
    </w:p>
    <w:p w14:paraId="53C84F4B" w14:textId="77777777" w:rsidR="0006151F" w:rsidRPr="0006151F" w:rsidRDefault="0006151F" w:rsidP="0006151F">
      <w:pPr>
        <w:pStyle w:val="Listeafsnit"/>
        <w:widowControl w:val="0"/>
        <w:numPr>
          <w:ilvl w:val="0"/>
          <w:numId w:val="42"/>
        </w:numPr>
        <w:autoSpaceDE w:val="0"/>
        <w:autoSpaceDN w:val="0"/>
        <w:adjustRightInd w:val="0"/>
        <w:rPr>
          <w:rStyle w:val="Hyperlink"/>
          <w:rFonts w:ascii="Verdana" w:hAnsi="Verdana" w:cs="Helvetica"/>
          <w:color w:val="auto"/>
          <w:szCs w:val="24"/>
          <w:highlight w:val="yellow"/>
          <w:lang w:val="en-GB" w:eastAsia="zh-CN"/>
        </w:rPr>
      </w:pPr>
      <w:r w:rsidRPr="0006151F">
        <w:rPr>
          <w:rStyle w:val="Hyperlink"/>
          <w:rFonts w:ascii="Verdana" w:hAnsi="Verdana" w:cs="Helvetica"/>
          <w:color w:val="auto"/>
          <w:szCs w:val="24"/>
          <w:highlight w:val="yellow"/>
          <w:lang w:val="en-GB" w:eastAsia="zh-CN"/>
        </w:rPr>
        <w:t>The PhD thesis and the project as a whole are above international standard</w:t>
      </w:r>
    </w:p>
    <w:p w14:paraId="4696C37E" w14:textId="77777777" w:rsidR="003B68F0" w:rsidRPr="0006151F" w:rsidRDefault="0006151F" w:rsidP="003B68F0">
      <w:pPr>
        <w:pStyle w:val="Listeafsnit"/>
        <w:widowControl w:val="0"/>
        <w:numPr>
          <w:ilvl w:val="0"/>
          <w:numId w:val="42"/>
        </w:numPr>
        <w:autoSpaceDE w:val="0"/>
        <w:autoSpaceDN w:val="0"/>
        <w:adjustRightInd w:val="0"/>
        <w:rPr>
          <w:rFonts w:ascii="Verdana" w:hAnsi="Verdana" w:cs="Helvetica"/>
          <w:szCs w:val="24"/>
          <w:lang w:val="en-GB" w:eastAsia="zh-CN"/>
        </w:rPr>
      </w:pPr>
      <w:r w:rsidRPr="0006151F">
        <w:rPr>
          <w:rStyle w:val="Hyperlink"/>
          <w:rFonts w:ascii="Verdana" w:hAnsi="Verdana" w:cs="Helvetica"/>
          <w:color w:val="auto"/>
          <w:szCs w:val="24"/>
          <w:highlight w:val="yellow"/>
          <w:lang w:val="en-GB" w:eastAsia="zh-CN"/>
        </w:rPr>
        <w:t>The PhD thesis and the project as a whole are of outstanding international stan</w:t>
      </w:r>
      <w:r w:rsidR="00280F33">
        <w:rPr>
          <w:rStyle w:val="Hyperlink"/>
          <w:rFonts w:ascii="Verdana" w:hAnsi="Verdana" w:cs="Helvetica"/>
          <w:color w:val="auto"/>
          <w:szCs w:val="24"/>
          <w:highlight w:val="yellow"/>
          <w:lang w:val="en-GB" w:eastAsia="zh-CN"/>
        </w:rPr>
        <w:t>d</w:t>
      </w:r>
      <w:r w:rsidRPr="0006151F">
        <w:rPr>
          <w:rStyle w:val="Hyperlink"/>
          <w:rFonts w:ascii="Verdana" w:hAnsi="Verdana" w:cs="Helvetica"/>
          <w:color w:val="auto"/>
          <w:szCs w:val="24"/>
          <w:highlight w:val="yellow"/>
          <w:lang w:val="en-GB" w:eastAsia="zh-CN"/>
        </w:rPr>
        <w:t xml:space="preserve">ard – among the very best within the field </w:t>
      </w:r>
      <w:r w:rsidR="00233713" w:rsidRPr="0006151F">
        <w:rPr>
          <w:rFonts w:ascii="Verdana" w:hAnsi="Verdana" w:cs="Helvetica"/>
          <w:sz w:val="22"/>
          <w:szCs w:val="22"/>
          <w:highlight w:val="yellow"/>
          <w:lang w:val="en-GB" w:eastAsia="zh-CN"/>
        </w:rPr>
        <w:t>]</w:t>
      </w:r>
    </w:p>
    <w:p w14:paraId="20D68B0C" w14:textId="77777777" w:rsidR="003B68F0" w:rsidRPr="006B1620" w:rsidRDefault="003B68F0" w:rsidP="003B68F0">
      <w:pPr>
        <w:widowControl w:val="0"/>
        <w:autoSpaceDE w:val="0"/>
        <w:autoSpaceDN w:val="0"/>
        <w:adjustRightInd w:val="0"/>
        <w:rPr>
          <w:rFonts w:ascii="Verdana" w:hAnsi="Verdana" w:cs="Helvetica"/>
          <w:szCs w:val="24"/>
          <w:lang w:val="en-GB" w:eastAsia="zh-CN"/>
        </w:rPr>
      </w:pPr>
    </w:p>
    <w:p w14:paraId="61A10FC4" w14:textId="77777777" w:rsidR="003B68F0" w:rsidRPr="006B1620" w:rsidRDefault="003B68F0" w:rsidP="003B68F0">
      <w:pPr>
        <w:widowControl w:val="0"/>
        <w:autoSpaceDE w:val="0"/>
        <w:autoSpaceDN w:val="0"/>
        <w:adjustRightInd w:val="0"/>
        <w:rPr>
          <w:rFonts w:ascii="Verdana" w:hAnsi="Verdana" w:cs="Helvetica"/>
          <w:b/>
          <w:sz w:val="28"/>
          <w:szCs w:val="24"/>
          <w:lang w:val="en-GB" w:eastAsia="zh-CN"/>
        </w:rPr>
      </w:pPr>
      <w:r w:rsidRPr="006B1620">
        <w:rPr>
          <w:rFonts w:ascii="Verdana" w:hAnsi="Verdana" w:cs="Helvetica"/>
          <w:b/>
          <w:sz w:val="28"/>
          <w:szCs w:val="24"/>
          <w:lang w:val="en-GB" w:eastAsia="zh-CN"/>
        </w:rPr>
        <w:t>Recommendation</w:t>
      </w:r>
    </w:p>
    <w:p w14:paraId="7AE6CC2F" w14:textId="486F583E" w:rsidR="003B68F0" w:rsidRPr="006B1620" w:rsidRDefault="00233713" w:rsidP="003B68F0">
      <w:pPr>
        <w:widowControl w:val="0"/>
        <w:autoSpaceDE w:val="0"/>
        <w:autoSpaceDN w:val="0"/>
        <w:adjustRightInd w:val="0"/>
        <w:rPr>
          <w:rFonts w:ascii="Verdana" w:hAnsi="Verdana" w:cs="Helvetica"/>
          <w:szCs w:val="24"/>
          <w:lang w:val="en-GB" w:eastAsia="zh-CN"/>
        </w:rPr>
      </w:pPr>
      <w:r w:rsidRPr="00A80417">
        <w:rPr>
          <w:rFonts w:ascii="Verdana" w:hAnsi="Verdana" w:cs="Helvetica"/>
          <w:sz w:val="22"/>
          <w:szCs w:val="22"/>
          <w:highlight w:val="yellow"/>
          <w:lang w:val="en-GB" w:eastAsia="zh-CN"/>
        </w:rPr>
        <w:t>[</w:t>
      </w:r>
      <w:r w:rsidR="00901B24" w:rsidRPr="00901B24">
        <w:rPr>
          <w:rFonts w:ascii="Verdana" w:hAnsi="Verdana" w:cs="Helvetica"/>
          <w:szCs w:val="24"/>
          <w:highlight w:val="yellow"/>
          <w:lang w:val="en-US" w:eastAsia="zh-CN"/>
        </w:rPr>
        <w:t>Conclusion and recommendation on the award of the degree. The evaluation must state if the decision is unanimous or a majority decision </w:t>
      </w:r>
      <w:r w:rsidR="009D4360">
        <w:rPr>
          <w:rFonts w:ascii="Verdana" w:hAnsi="Verdana" w:cs="Helvetica"/>
          <w:szCs w:val="24"/>
          <w:highlight w:val="yellow"/>
          <w:lang w:val="en-GB" w:eastAsia="zh-CN"/>
        </w:rPr>
        <w:t xml:space="preserve">– please refer to </w:t>
      </w:r>
      <w:r w:rsidR="009D4360" w:rsidRPr="00436071">
        <w:rPr>
          <w:rFonts w:ascii="Verdana" w:hAnsi="Verdana" w:cs="Helvetica"/>
          <w:szCs w:val="24"/>
          <w:highlight w:val="yellow"/>
          <w:lang w:val="en-GB" w:eastAsia="zh-CN"/>
        </w:rPr>
        <w:t>the faculty guidelines</w:t>
      </w:r>
      <w:r w:rsidR="009D4360" w:rsidRPr="00436071">
        <w:rPr>
          <w:rFonts w:ascii="Verdana" w:hAnsi="Verdana" w:cs="Helvetica"/>
          <w:sz w:val="22"/>
          <w:szCs w:val="22"/>
          <w:highlight w:val="yellow"/>
          <w:lang w:val="en-GB" w:eastAsia="zh-CN"/>
        </w:rPr>
        <w:t>]</w:t>
      </w:r>
      <w:r w:rsidR="003B68F0" w:rsidRPr="00A80417">
        <w:rPr>
          <w:rFonts w:ascii="Verdana" w:hAnsi="Verdana" w:cs="Helvetica"/>
          <w:szCs w:val="24"/>
          <w:highlight w:val="yellow"/>
          <w:lang w:val="en-GB" w:eastAsia="zh-CN"/>
        </w:rPr>
        <w:t xml:space="preserve">. </w:t>
      </w:r>
    </w:p>
    <w:p w14:paraId="03341C31" w14:textId="77777777" w:rsidR="003B68F0" w:rsidRPr="006B1620" w:rsidRDefault="003B68F0" w:rsidP="003B68F0">
      <w:pPr>
        <w:widowControl w:val="0"/>
        <w:autoSpaceDE w:val="0"/>
        <w:autoSpaceDN w:val="0"/>
        <w:adjustRightInd w:val="0"/>
        <w:rPr>
          <w:rFonts w:ascii="Verdana" w:hAnsi="Verdana" w:cs="Helvetica"/>
          <w:b/>
          <w:sz w:val="28"/>
          <w:szCs w:val="24"/>
          <w:lang w:val="en-GB" w:eastAsia="zh-CN"/>
        </w:rPr>
      </w:pPr>
    </w:p>
    <w:p w14:paraId="012A33AF" w14:textId="77777777" w:rsidR="00317CB7" w:rsidRDefault="00317CB7" w:rsidP="000418F7">
      <w:pPr>
        <w:widowControl w:val="0"/>
        <w:tabs>
          <w:tab w:val="left" w:pos="3900"/>
        </w:tabs>
        <w:autoSpaceDE w:val="0"/>
        <w:autoSpaceDN w:val="0"/>
        <w:adjustRightInd w:val="0"/>
        <w:rPr>
          <w:rFonts w:ascii="Verdana" w:hAnsi="Verdana" w:cs="Helvetica"/>
          <w:b/>
          <w:sz w:val="28"/>
          <w:szCs w:val="24"/>
          <w:lang w:val="en-GB" w:eastAsia="zh-CN"/>
        </w:rPr>
      </w:pPr>
    </w:p>
    <w:p w14:paraId="4B0D76AD" w14:textId="77777777" w:rsidR="003B68F0" w:rsidRPr="006B1620" w:rsidRDefault="003B68F0" w:rsidP="000418F7">
      <w:pPr>
        <w:widowControl w:val="0"/>
        <w:tabs>
          <w:tab w:val="left" w:pos="3900"/>
        </w:tabs>
        <w:autoSpaceDE w:val="0"/>
        <w:autoSpaceDN w:val="0"/>
        <w:adjustRightInd w:val="0"/>
        <w:rPr>
          <w:rFonts w:ascii="Verdana" w:hAnsi="Verdana" w:cs="Helvetica"/>
          <w:b/>
          <w:sz w:val="22"/>
          <w:szCs w:val="22"/>
          <w:lang w:val="en-US" w:eastAsia="zh-CN"/>
        </w:rPr>
      </w:pPr>
      <w:r w:rsidRPr="006B1620">
        <w:rPr>
          <w:rFonts w:ascii="Verdana" w:hAnsi="Verdana" w:cs="Helvetica"/>
          <w:b/>
          <w:sz w:val="28"/>
          <w:szCs w:val="24"/>
          <w:lang w:val="en-GB" w:eastAsia="zh-CN"/>
        </w:rPr>
        <w:t>Date</w:t>
      </w:r>
      <w:r w:rsidR="00233713" w:rsidRPr="006B1620">
        <w:rPr>
          <w:rFonts w:ascii="Verdana" w:hAnsi="Verdana" w:cs="Helvetica"/>
          <w:b/>
          <w:sz w:val="28"/>
          <w:szCs w:val="24"/>
          <w:lang w:val="en-GB" w:eastAsia="zh-CN"/>
        </w:rPr>
        <w:t xml:space="preserve"> </w:t>
      </w:r>
      <w:r w:rsidR="00233713" w:rsidRPr="00A80417">
        <w:rPr>
          <w:rFonts w:ascii="Verdana" w:hAnsi="Verdana"/>
          <w:highlight w:val="yellow"/>
          <w:lang w:val="en-GB" w:eastAsia="zh-CN"/>
        </w:rPr>
        <w:t>[</w:t>
      </w:r>
      <w:r w:rsidR="000418F7" w:rsidRPr="00A80417">
        <w:rPr>
          <w:rFonts w:ascii="Verdana" w:hAnsi="Verdana"/>
          <w:highlight w:val="yellow"/>
          <w:lang w:val="en-GB" w:eastAsia="zh-CN"/>
        </w:rPr>
        <w:t xml:space="preserve">dd name of month </w:t>
      </w:r>
      <w:proofErr w:type="spellStart"/>
      <w:r w:rsidR="000418F7" w:rsidRPr="00A80417">
        <w:rPr>
          <w:rFonts w:ascii="Verdana" w:hAnsi="Verdana"/>
          <w:highlight w:val="yellow"/>
          <w:lang w:val="en-GB" w:eastAsia="zh-CN"/>
        </w:rPr>
        <w:t>yyyy</w:t>
      </w:r>
      <w:proofErr w:type="spellEnd"/>
      <w:r w:rsidR="00233713" w:rsidRPr="00A80417">
        <w:rPr>
          <w:rFonts w:ascii="Verdana" w:hAnsi="Verdana"/>
          <w:highlight w:val="yellow"/>
          <w:lang w:val="en-GB" w:eastAsia="zh-CN"/>
        </w:rPr>
        <w:t>]</w:t>
      </w:r>
    </w:p>
    <w:p w14:paraId="5E8E9ADD" w14:textId="77777777" w:rsidR="0045142D" w:rsidRDefault="0045142D" w:rsidP="003B68F0">
      <w:pPr>
        <w:widowControl w:val="0"/>
        <w:autoSpaceDE w:val="0"/>
        <w:autoSpaceDN w:val="0"/>
        <w:adjustRightInd w:val="0"/>
        <w:rPr>
          <w:rFonts w:ascii="Verdana" w:hAnsi="Verdana" w:cs="Helvetica"/>
          <w:szCs w:val="24"/>
          <w:lang w:val="en-GB" w:eastAsia="zh-CN"/>
        </w:rPr>
      </w:pPr>
    </w:p>
    <w:p w14:paraId="1FD7FD15" w14:textId="77777777" w:rsidR="0045142D" w:rsidRPr="006B1620" w:rsidRDefault="0045142D" w:rsidP="003B68F0">
      <w:pPr>
        <w:widowControl w:val="0"/>
        <w:autoSpaceDE w:val="0"/>
        <w:autoSpaceDN w:val="0"/>
        <w:adjustRightInd w:val="0"/>
        <w:rPr>
          <w:rFonts w:ascii="Verdana" w:hAnsi="Verdana" w:cs="Helvetica"/>
          <w:szCs w:val="24"/>
          <w:lang w:val="en-GB" w:eastAsia="zh-CN"/>
        </w:rPr>
      </w:pPr>
    </w:p>
    <w:tbl>
      <w:tblPr>
        <w:tblpPr w:leftFromText="141" w:rightFromText="141" w:vertAnchor="text" w:horzAnchor="margin" w:tblpY="43"/>
        <w:tblW w:w="9199" w:type="dxa"/>
        <w:tblLook w:val="04A0" w:firstRow="1" w:lastRow="0" w:firstColumn="1" w:lastColumn="0" w:noHBand="0" w:noVBand="1"/>
      </w:tblPr>
      <w:tblGrid>
        <w:gridCol w:w="3154"/>
        <w:gridCol w:w="3154"/>
        <w:gridCol w:w="3154"/>
      </w:tblGrid>
      <w:tr w:rsidR="00AD5B52" w:rsidRPr="006B1620" w14:paraId="5FC22B2D" w14:textId="77777777" w:rsidTr="00AD5B52">
        <w:trPr>
          <w:trHeight w:val="674"/>
        </w:trPr>
        <w:tc>
          <w:tcPr>
            <w:tcW w:w="3062" w:type="dxa"/>
          </w:tcPr>
          <w:p w14:paraId="3C14DE94" w14:textId="77777777" w:rsidR="00AD5B52" w:rsidRPr="006B1620" w:rsidRDefault="00AD5B52" w:rsidP="00AD5B52">
            <w:pPr>
              <w:widowControl w:val="0"/>
              <w:autoSpaceDE w:val="0"/>
              <w:autoSpaceDN w:val="0"/>
              <w:adjustRightInd w:val="0"/>
              <w:spacing w:before="240"/>
              <w:rPr>
                <w:rFonts w:ascii="Verdana" w:hAnsi="Verdana" w:cs="Helvetica"/>
                <w:szCs w:val="24"/>
                <w:lang w:val="en-GB" w:eastAsia="zh-CN"/>
              </w:rPr>
            </w:pPr>
            <w:r w:rsidRPr="006B1620">
              <w:rPr>
                <w:rFonts w:ascii="Verdana" w:hAnsi="Verdana" w:cs="Helvetica"/>
                <w:szCs w:val="24"/>
                <w:lang w:val="en-GB" w:eastAsia="zh-CN"/>
              </w:rPr>
              <w:t>______________________</w:t>
            </w:r>
          </w:p>
        </w:tc>
        <w:tc>
          <w:tcPr>
            <w:tcW w:w="3159" w:type="dxa"/>
          </w:tcPr>
          <w:p w14:paraId="07ABA657" w14:textId="77777777" w:rsidR="00AD5B52" w:rsidRPr="006B1620" w:rsidRDefault="00AD5B52" w:rsidP="00AD5B52">
            <w:pPr>
              <w:widowControl w:val="0"/>
              <w:autoSpaceDE w:val="0"/>
              <w:autoSpaceDN w:val="0"/>
              <w:adjustRightInd w:val="0"/>
              <w:spacing w:before="240"/>
              <w:rPr>
                <w:rFonts w:ascii="Verdana" w:hAnsi="Verdana" w:cs="Helvetica"/>
                <w:szCs w:val="24"/>
                <w:lang w:val="en-GB" w:eastAsia="zh-CN"/>
              </w:rPr>
            </w:pPr>
            <w:r w:rsidRPr="006B1620">
              <w:rPr>
                <w:rFonts w:ascii="Verdana" w:hAnsi="Verdana" w:cs="Helvetica"/>
                <w:szCs w:val="24"/>
                <w:lang w:val="en-GB" w:eastAsia="zh-CN"/>
              </w:rPr>
              <w:t>______________________</w:t>
            </w:r>
          </w:p>
        </w:tc>
        <w:tc>
          <w:tcPr>
            <w:tcW w:w="2978" w:type="dxa"/>
          </w:tcPr>
          <w:p w14:paraId="5F191186" w14:textId="77777777" w:rsidR="00AD5B52" w:rsidRPr="006B1620" w:rsidRDefault="00AD5B52" w:rsidP="00AD5B52">
            <w:pPr>
              <w:widowControl w:val="0"/>
              <w:autoSpaceDE w:val="0"/>
              <w:autoSpaceDN w:val="0"/>
              <w:adjustRightInd w:val="0"/>
              <w:spacing w:before="240"/>
              <w:rPr>
                <w:rFonts w:ascii="Verdana" w:hAnsi="Verdana" w:cs="Helvetica"/>
                <w:szCs w:val="24"/>
                <w:lang w:val="en-GB" w:eastAsia="zh-CN"/>
              </w:rPr>
            </w:pPr>
            <w:r w:rsidRPr="006B1620">
              <w:rPr>
                <w:rFonts w:ascii="Verdana" w:hAnsi="Verdana" w:cs="Helvetica"/>
                <w:szCs w:val="24"/>
                <w:lang w:val="en-GB" w:eastAsia="zh-CN"/>
              </w:rPr>
              <w:t>______________________</w:t>
            </w:r>
          </w:p>
        </w:tc>
      </w:tr>
    </w:tbl>
    <w:tbl>
      <w:tblPr>
        <w:tblW w:w="9199" w:type="dxa"/>
        <w:jc w:val="center"/>
        <w:tblLook w:val="04A0" w:firstRow="1" w:lastRow="0" w:firstColumn="1" w:lastColumn="0" w:noHBand="0" w:noVBand="1"/>
      </w:tblPr>
      <w:tblGrid>
        <w:gridCol w:w="3062"/>
        <w:gridCol w:w="3159"/>
        <w:gridCol w:w="2978"/>
      </w:tblGrid>
      <w:tr w:rsidR="00EB3989" w:rsidRPr="006B1620" w14:paraId="7B4F1D79" w14:textId="77777777" w:rsidTr="003A5FCD">
        <w:trPr>
          <w:trHeight w:val="674"/>
          <w:jc w:val="center"/>
        </w:trPr>
        <w:tc>
          <w:tcPr>
            <w:tcW w:w="3062" w:type="dxa"/>
          </w:tcPr>
          <w:p w14:paraId="36FF53F6" w14:textId="77777777" w:rsidR="00EB3989" w:rsidRPr="006B1620" w:rsidRDefault="00A80417" w:rsidP="00A1381D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Helvetica"/>
                <w:szCs w:val="24"/>
                <w:lang w:val="en-GB" w:eastAsia="zh-CN"/>
              </w:rPr>
            </w:pPr>
            <w:r>
              <w:rPr>
                <w:rFonts w:ascii="Verdana" w:hAnsi="Verdana" w:cs="Helvetica"/>
                <w:sz w:val="22"/>
                <w:szCs w:val="22"/>
                <w:lang w:val="en-GB" w:eastAsia="zh-CN"/>
              </w:rPr>
              <w:t>Professor X</w:t>
            </w:r>
          </w:p>
        </w:tc>
        <w:tc>
          <w:tcPr>
            <w:tcW w:w="3159" w:type="dxa"/>
          </w:tcPr>
          <w:p w14:paraId="7C44CC72" w14:textId="77777777" w:rsidR="00EB3989" w:rsidRPr="006B1620" w:rsidRDefault="00A80417" w:rsidP="00CA3278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Helvetica"/>
                <w:szCs w:val="24"/>
                <w:lang w:val="en-GB" w:eastAsia="zh-CN"/>
              </w:rPr>
            </w:pPr>
            <w:r>
              <w:rPr>
                <w:rFonts w:ascii="Verdana" w:hAnsi="Verdana" w:cs="Helvetica"/>
                <w:sz w:val="22"/>
                <w:szCs w:val="22"/>
                <w:lang w:val="en-GB" w:eastAsia="zh-CN"/>
              </w:rPr>
              <w:t>Professor Y</w:t>
            </w:r>
          </w:p>
        </w:tc>
        <w:tc>
          <w:tcPr>
            <w:tcW w:w="2978" w:type="dxa"/>
          </w:tcPr>
          <w:p w14:paraId="76642793" w14:textId="77777777" w:rsidR="00EB3989" w:rsidRPr="006B1620" w:rsidRDefault="00A80417" w:rsidP="00CA32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Helvetica"/>
                <w:szCs w:val="24"/>
                <w:lang w:val="en-GB" w:eastAsia="zh-CN"/>
              </w:rPr>
            </w:pPr>
            <w:r>
              <w:rPr>
                <w:rFonts w:ascii="Verdana" w:hAnsi="Verdana" w:cs="Helvetica"/>
                <w:sz w:val="22"/>
                <w:szCs w:val="22"/>
                <w:lang w:val="en-GB" w:eastAsia="zh-CN"/>
              </w:rPr>
              <w:t>Professor Z</w:t>
            </w:r>
          </w:p>
        </w:tc>
      </w:tr>
    </w:tbl>
    <w:p w14:paraId="252A9A87" w14:textId="77777777" w:rsidR="003B68F0" w:rsidRPr="006B1620" w:rsidRDefault="003B68F0" w:rsidP="003B68F0">
      <w:pPr>
        <w:rPr>
          <w:rFonts w:ascii="Verdana" w:hAnsi="Verdana"/>
          <w:lang w:val="en-GB"/>
        </w:rPr>
      </w:pPr>
    </w:p>
    <w:sectPr w:rsidR="003B68F0" w:rsidRPr="006B1620" w:rsidSect="007E0398">
      <w:headerReference w:type="default" r:id="rId11"/>
      <w:footerReference w:type="default" r:id="rId12"/>
      <w:headerReference w:type="first" r:id="rId13"/>
      <w:footerReference w:type="first" r:id="rId14"/>
      <w:endnotePr>
        <w:numFmt w:val="decimal"/>
      </w:endnotePr>
      <w:pgSz w:w="11907" w:h="16840" w:code="9"/>
      <w:pgMar w:top="2552" w:right="1134" w:bottom="0" w:left="1134" w:header="283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C290D3" w14:textId="77777777" w:rsidR="00B15940" w:rsidRDefault="00B15940">
      <w:r>
        <w:separator/>
      </w:r>
    </w:p>
  </w:endnote>
  <w:endnote w:type="continuationSeparator" w:id="0">
    <w:p w14:paraId="753AD680" w14:textId="77777777" w:rsidR="00B15940" w:rsidRDefault="00B15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BE685503-12F3-4BDF-AD3F-15517D1C5EB1}"/>
    <w:embedBold r:id="rId2" w:fontKey="{6CC9F649-9E96-4793-B665-BF93637D85D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FCA3563-2DDA-4AC3-8F02-FE089CE0D8CE}"/>
    <w:embedBold r:id="rId4" w:fontKey="{F8B8E2C7-829C-42CC-8E0D-0124F7F599B7}"/>
    <w:embedItalic r:id="rId5" w:fontKey="{60C2EF3F-EE83-49FD-9BDE-250A95B861D4}"/>
    <w:embedBoldItalic r:id="rId6" w:fontKey="{4F45D515-6DF7-43EA-91C5-A8809A1AB3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altName w:val="Trebuchet MS"/>
    <w:charset w:val="00"/>
    <w:family w:val="swiss"/>
    <w:pitch w:val="variable"/>
    <w:sig w:usb0="A00000AF" w:usb1="5000204A" w:usb2="00000000" w:usb3="00000000" w:csb0="0000009B" w:csb1="00000000"/>
    <w:embedRegular r:id="rId7" w:fontKey="{13033E1A-EFF3-4086-AA6B-AD88870EA78B}"/>
    <w:embedBold r:id="rId8" w:fontKey="{D70F34D5-171B-40A4-A419-E0AC3C437419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CBCEFBF-0482-41B9-AED6-FEC32B9FA9B3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738B9657-A3E5-48AC-A9E9-8567EBBF37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9E299C96-FB59-4883-BCC0-B36D87FAB6B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D8331E6F-6DFF-4090-BD76-27CE7B1199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A82B1" w14:textId="77777777" w:rsidR="00AD5B52" w:rsidRDefault="00036650" w:rsidP="00AD5B52">
    <w:pPr>
      <w:pStyle w:val="Sidefod"/>
      <w:ind w:right="-142"/>
      <w:jc w:val="right"/>
    </w:pPr>
    <w:r>
      <w:tab/>
    </w:r>
    <w:r>
      <w:tab/>
    </w:r>
    <w:sdt>
      <w:sdtPr>
        <w:id w:val="1377200945"/>
        <w:docPartObj>
          <w:docPartGallery w:val="Page Numbers (Bottom of Page)"/>
          <w:docPartUnique/>
        </w:docPartObj>
      </w:sdtPr>
      <w:sdtEndPr/>
      <w:sdtContent>
        <w:sdt>
          <w:sdtPr>
            <w:id w:val="-1659829923"/>
            <w:docPartObj>
              <w:docPartGallery w:val="Page Numbers (Top of Page)"/>
              <w:docPartUnique/>
            </w:docPartObj>
          </w:sdtPr>
          <w:sdtEndPr/>
          <w:sdtContent>
            <w:r w:rsidR="00AD5B52">
              <w:t xml:space="preserve">Page </w:t>
            </w:r>
            <w:r w:rsidR="00AD5B52">
              <w:rPr>
                <w:b/>
                <w:bCs/>
                <w:sz w:val="24"/>
              </w:rPr>
              <w:fldChar w:fldCharType="begin"/>
            </w:r>
            <w:r w:rsidR="00AD5B52">
              <w:rPr>
                <w:b/>
                <w:bCs/>
              </w:rPr>
              <w:instrText xml:space="preserve"> PAGE </w:instrText>
            </w:r>
            <w:r w:rsidR="00AD5B52">
              <w:rPr>
                <w:b/>
                <w:bCs/>
                <w:sz w:val="24"/>
              </w:rPr>
              <w:fldChar w:fldCharType="separate"/>
            </w:r>
            <w:r w:rsidR="00280F33">
              <w:rPr>
                <w:b/>
                <w:bCs/>
                <w:noProof/>
              </w:rPr>
              <w:t>1</w:t>
            </w:r>
            <w:r w:rsidR="00AD5B52">
              <w:rPr>
                <w:b/>
                <w:bCs/>
                <w:sz w:val="24"/>
              </w:rPr>
              <w:fldChar w:fldCharType="end"/>
            </w:r>
            <w:r w:rsidR="00AD5B52">
              <w:t xml:space="preserve"> of </w:t>
            </w:r>
            <w:r w:rsidR="00AD5B52">
              <w:rPr>
                <w:b/>
                <w:bCs/>
                <w:sz w:val="24"/>
              </w:rPr>
              <w:fldChar w:fldCharType="begin"/>
            </w:r>
            <w:r w:rsidR="00AD5B52">
              <w:rPr>
                <w:b/>
                <w:bCs/>
              </w:rPr>
              <w:instrText xml:space="preserve"> NUMPAGES  </w:instrText>
            </w:r>
            <w:r w:rsidR="00AD5B52">
              <w:rPr>
                <w:b/>
                <w:bCs/>
                <w:sz w:val="24"/>
              </w:rPr>
              <w:fldChar w:fldCharType="separate"/>
            </w:r>
            <w:r w:rsidR="00280F33">
              <w:rPr>
                <w:b/>
                <w:bCs/>
                <w:noProof/>
              </w:rPr>
              <w:t>2</w:t>
            </w:r>
            <w:r w:rsidR="00AD5B52">
              <w:rPr>
                <w:b/>
                <w:bCs/>
                <w:sz w:val="24"/>
              </w:rPr>
              <w:fldChar w:fldCharType="end"/>
            </w:r>
          </w:sdtContent>
        </w:sdt>
      </w:sdtContent>
    </w:sdt>
  </w:p>
  <w:p w14:paraId="41148CA7" w14:textId="62084E43" w:rsidR="00BC6E27" w:rsidRDefault="00036650" w:rsidP="00AD5B52">
    <w:pPr>
      <w:ind w:right="-1701"/>
      <w:jc w:val="right"/>
    </w:pP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280F33">
      <w:rPr>
        <w:noProof/>
        <w:vanish/>
      </w:rPr>
      <w:t>1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280F33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436071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64302700"/>
      <w:docPartObj>
        <w:docPartGallery w:val="Page Numbers (Bottom of Page)"/>
        <w:docPartUnique/>
      </w:docPartObj>
    </w:sdtPr>
    <w:sdtEndPr/>
    <w:sdtContent>
      <w:sdt>
        <w:sdtPr>
          <w:id w:val="-291445082"/>
          <w:docPartObj>
            <w:docPartGallery w:val="Page Numbers (Top of Page)"/>
            <w:docPartUnique/>
          </w:docPartObj>
        </w:sdtPr>
        <w:sdtEndPr/>
        <w:sdtContent>
          <w:p w14:paraId="7FF9402D" w14:textId="77777777" w:rsidR="00AD5B52" w:rsidRDefault="00AD5B52" w:rsidP="00AD5B52">
            <w:pPr>
              <w:pStyle w:val="Sidefod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</w:rPr>
              <w:fldChar w:fldCharType="separate"/>
            </w:r>
            <w:r w:rsidR="00F17FF5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</w:rPr>
              <w:fldChar w:fldCharType="separate"/>
            </w:r>
            <w:r w:rsidR="001C405F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  <w:p w14:paraId="18200E4A" w14:textId="77777777" w:rsidR="00EC0BB0" w:rsidRPr="00AD5B52" w:rsidRDefault="00EC0BB0" w:rsidP="00AD5B52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D0DDD0" w14:textId="77777777" w:rsidR="00B15940" w:rsidRDefault="00B15940">
      <w:r>
        <w:separator/>
      </w:r>
    </w:p>
  </w:footnote>
  <w:footnote w:type="continuationSeparator" w:id="0">
    <w:p w14:paraId="07DA3F7F" w14:textId="77777777" w:rsidR="00B15940" w:rsidRDefault="00B159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C4135" w14:textId="77777777" w:rsidR="00317CB7" w:rsidRPr="00A80417" w:rsidRDefault="00317CB7" w:rsidP="00317CB7">
    <w:pPr>
      <w:widowControl w:val="0"/>
      <w:ind w:right="-142"/>
      <w:outlineLvl w:val="0"/>
      <w:rPr>
        <w:rFonts w:ascii="Verdana" w:hAnsi="Verdana"/>
        <w:b/>
        <w:sz w:val="28"/>
        <w:lang w:val="en-US"/>
      </w:rPr>
    </w:pPr>
  </w:p>
  <w:p w14:paraId="769E7846" w14:textId="77777777" w:rsidR="00317CB7" w:rsidRDefault="00317CB7" w:rsidP="00317CB7">
    <w:pPr>
      <w:pStyle w:val="Sidehoved"/>
      <w:jc w:val="right"/>
      <w:rPr>
        <w:rFonts w:ascii="Verdana" w:hAnsi="Verdana"/>
        <w:lang w:val="en-US"/>
      </w:rPr>
    </w:pPr>
  </w:p>
  <w:p w14:paraId="38791675" w14:textId="77777777" w:rsidR="00317CB7" w:rsidRDefault="00317CB7" w:rsidP="00317CB7">
    <w:pPr>
      <w:pStyle w:val="Sidehoved"/>
      <w:jc w:val="right"/>
      <w:rPr>
        <w:rFonts w:ascii="Verdana" w:hAnsi="Verdana"/>
        <w:lang w:val="en-US"/>
      </w:rPr>
    </w:pPr>
  </w:p>
  <w:p w14:paraId="185F5841" w14:textId="77777777" w:rsidR="00317CB7" w:rsidRDefault="00317CB7" w:rsidP="00317CB7">
    <w:pPr>
      <w:pStyle w:val="Sidehoved"/>
      <w:jc w:val="right"/>
      <w:rPr>
        <w:rFonts w:ascii="Verdana" w:hAnsi="Verdana"/>
        <w:lang w:val="en-US"/>
      </w:rPr>
    </w:pPr>
  </w:p>
  <w:p w14:paraId="1CC96F9C" w14:textId="77777777" w:rsidR="00317CB7" w:rsidRDefault="00317CB7" w:rsidP="00317CB7">
    <w:pPr>
      <w:pStyle w:val="Sidehoved"/>
      <w:jc w:val="right"/>
      <w:rPr>
        <w:rFonts w:ascii="Verdana" w:hAnsi="Verdana"/>
        <w:lang w:val="en-US"/>
      </w:rPr>
    </w:pPr>
  </w:p>
  <w:p w14:paraId="76CB7DC6" w14:textId="77777777" w:rsidR="00317CB7" w:rsidRDefault="00317CB7" w:rsidP="00317CB7">
    <w:pPr>
      <w:pStyle w:val="Sidehoved"/>
      <w:jc w:val="right"/>
      <w:rPr>
        <w:rFonts w:ascii="Verdana" w:hAnsi="Verdana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7B2D2" w14:textId="77777777" w:rsidR="00B36C68" w:rsidRDefault="0003639E" w:rsidP="0003639E">
    <w:pPr>
      <w:pStyle w:val="Sidehoved"/>
      <w:jc w:val="both"/>
    </w:pPr>
    <w:r>
      <w:rPr>
        <w:noProof/>
      </w:rPr>
      <mc:AlternateContent>
        <mc:Choice Requires="wpc">
          <w:drawing>
            <wp:anchor distT="0" distB="0" distL="114300" distR="114300" simplePos="0" relativeHeight="251658240" behindDoc="0" locked="0" layoutInCell="1" allowOverlap="1" wp14:anchorId="08284091" wp14:editId="0B41A982">
              <wp:simplePos x="0" y="0"/>
              <wp:positionH relativeFrom="page">
                <wp:posOffset>689610</wp:posOffset>
              </wp:positionH>
              <wp:positionV relativeFrom="page">
                <wp:posOffset>398145</wp:posOffset>
              </wp:positionV>
              <wp:extent cx="609600" cy="304800"/>
              <wp:effectExtent l="0" t="0" r="0" b="0"/>
              <wp:wrapNone/>
              <wp:docPr id="9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3" name="Freeform 29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191424" id="LogoCanvasHide01" o:spid="_x0000_s1026" editas="canvas" style="position:absolute;margin-left:54.3pt;margin-top:31.35pt;width:48pt;height:24pt;z-index:251658240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9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 w:rsidR="003B68F0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110A7DB" wp14:editId="27046F47">
              <wp:simplePos x="0" y="0"/>
              <wp:positionH relativeFrom="page">
                <wp:posOffset>1470660</wp:posOffset>
              </wp:positionH>
              <wp:positionV relativeFrom="page">
                <wp:posOffset>358140</wp:posOffset>
              </wp:positionV>
              <wp:extent cx="5400040" cy="464820"/>
              <wp:effectExtent l="0" t="0" r="10160" b="1143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464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3039F5" w14:textId="77777777" w:rsidR="008C07F5" w:rsidRPr="006E4416" w:rsidRDefault="008C07F5" w:rsidP="008C07F5">
                          <w:pPr>
                            <w:pStyle w:val="Faculty"/>
                            <w:spacing w:line="240" w:lineRule="auto"/>
                            <w:rPr>
                              <w:noProof/>
                              <w:color w:val="03428E"/>
                              <w:spacing w:val="10"/>
                              <w:sz w:val="22"/>
                              <w:lang w:val="en-US"/>
                            </w:rPr>
                          </w:pPr>
                          <w:bookmarkStart w:id="0" w:name="SD_OFF_Parent"/>
                          <w:r w:rsidRPr="008C07F5">
                            <w:rPr>
                              <w:noProof/>
                              <w:color w:val="03428E"/>
                              <w:spacing w:val="10"/>
                              <w:sz w:val="22"/>
                              <w:lang w:val="en-US"/>
                            </w:rPr>
                            <w:t>Aarhus university</w:t>
                          </w:r>
                          <w:r w:rsidR="003B68F0" w:rsidRPr="008C07F5">
                            <w:rPr>
                              <w:lang w:val="en-US"/>
                            </w:rPr>
                            <w:br/>
                          </w:r>
                          <w:bookmarkEnd w:id="0"/>
                          <w:r w:rsidRPr="006E4416">
                            <w:rPr>
                              <w:noProof/>
                              <w:color w:val="03428E"/>
                              <w:spacing w:val="10"/>
                              <w:sz w:val="22"/>
                              <w:lang w:val="en-US"/>
                            </w:rPr>
                            <w:t>Faculty of science and Technology</w:t>
                          </w:r>
                        </w:p>
                        <w:p w14:paraId="1B2C5834" w14:textId="77777777" w:rsidR="00B36C68" w:rsidRPr="008C07F5" w:rsidRDefault="00B36C68" w:rsidP="006E4416">
                          <w:pPr>
                            <w:pStyle w:val="Template-Parentlogoname"/>
                            <w:rPr>
                              <w:lang w:val="en-US"/>
                            </w:rPr>
                          </w:pPr>
                        </w:p>
                        <w:p w14:paraId="0F408176" w14:textId="77777777" w:rsidR="003B68F0" w:rsidRDefault="003B68F0" w:rsidP="00B36C68">
                          <w:pPr>
                            <w:pStyle w:val="Template-Parentlogoname"/>
                          </w:pPr>
                        </w:p>
                        <w:p w14:paraId="38B332AE" w14:textId="77777777" w:rsidR="003B68F0" w:rsidRDefault="003B68F0" w:rsidP="00B36C68">
                          <w:pPr>
                            <w:pStyle w:val="Template-Parentlogoname"/>
                          </w:pPr>
                        </w:p>
                        <w:p w14:paraId="4DAC1A7F" w14:textId="77777777" w:rsidR="00B36C68" w:rsidRDefault="00B36C68" w:rsidP="00B36C68">
                          <w:pPr>
                            <w:pStyle w:val="Template-Unitnamelogoname"/>
                          </w:pPr>
                          <w:bookmarkStart w:id="1" w:name="SD_OFF_UnitName"/>
                          <w:bookmarkEnd w:id="1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10A7DB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left:0;text-align:left;margin-left:115.8pt;margin-top:28.2pt;width:425.2pt;height:36.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" filled="f" stroked="f">
              <v:textbox inset="0,0,0,0">
                <w:txbxContent>
                  <w:p w14:paraId="7E3039F5" w14:textId="77777777" w:rsidR="008C07F5" w:rsidRPr="006E4416" w:rsidRDefault="008C07F5" w:rsidP="008C07F5">
                    <w:pPr>
                      <w:pStyle w:val="Faculty"/>
                      <w:spacing w:line="240" w:lineRule="auto"/>
                      <w:rPr>
                        <w:noProof/>
                        <w:color w:val="03428E"/>
                        <w:spacing w:val="10"/>
                        <w:sz w:val="22"/>
                        <w:lang w:val="en-US"/>
                      </w:rPr>
                    </w:pPr>
                    <w:bookmarkStart w:id="2" w:name="SD_OFF_Parent"/>
                    <w:r w:rsidRPr="008C07F5">
                      <w:rPr>
                        <w:noProof/>
                        <w:color w:val="03428E"/>
                        <w:spacing w:val="10"/>
                        <w:sz w:val="22"/>
                        <w:lang w:val="en-US"/>
                      </w:rPr>
                      <w:t>Aarhus university</w:t>
                    </w:r>
                    <w:r w:rsidR="003B68F0" w:rsidRPr="008C07F5">
                      <w:rPr>
                        <w:lang w:val="en-US"/>
                      </w:rPr>
                      <w:br/>
                    </w:r>
                    <w:bookmarkEnd w:id="2"/>
                    <w:r w:rsidRPr="006E4416">
                      <w:rPr>
                        <w:noProof/>
                        <w:color w:val="03428E"/>
                        <w:spacing w:val="10"/>
                        <w:sz w:val="22"/>
                        <w:lang w:val="en-US"/>
                      </w:rPr>
                      <w:t>Faculty of science and Technology</w:t>
                    </w:r>
                  </w:p>
                  <w:p w14:paraId="1B2C5834" w14:textId="77777777" w:rsidR="00B36C68" w:rsidRPr="008C07F5" w:rsidRDefault="00B36C68" w:rsidP="006E4416">
                    <w:pPr>
                      <w:pStyle w:val="Template-Parentlogoname"/>
                      <w:rPr>
                        <w:lang w:val="en-US"/>
                      </w:rPr>
                    </w:pPr>
                  </w:p>
                  <w:p w14:paraId="0F408176" w14:textId="77777777" w:rsidR="003B68F0" w:rsidRDefault="003B68F0" w:rsidP="00B36C68">
                    <w:pPr>
                      <w:pStyle w:val="Template-Parentlogoname"/>
                    </w:pPr>
                  </w:p>
                  <w:p w14:paraId="38B332AE" w14:textId="77777777" w:rsidR="003B68F0" w:rsidRDefault="003B68F0" w:rsidP="00B36C68">
                    <w:pPr>
                      <w:pStyle w:val="Template-Parentlogoname"/>
                    </w:pPr>
                  </w:p>
                  <w:p w14:paraId="4DAC1A7F" w14:textId="77777777" w:rsidR="00B36C68" w:rsidRDefault="00B36C68" w:rsidP="00B36C68">
                    <w:pPr>
                      <w:pStyle w:val="Template-Unitnamelogoname"/>
                    </w:pPr>
                    <w:bookmarkStart w:id="3" w:name="SD_OFF_UnitName"/>
                    <w:bookmarkEnd w:id="3"/>
                  </w:p>
                </w:txbxContent>
              </v:textbox>
              <w10:wrap anchorx="page" anchory="page"/>
            </v:shape>
          </w:pict>
        </mc:Fallback>
      </mc:AlternateContent>
    </w:r>
  </w:p>
  <w:p w14:paraId="5E815972" w14:textId="77777777" w:rsidR="00307E90" w:rsidRDefault="00307E90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E8EDF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D56BE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D84BF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B1F432F"/>
    <w:multiLevelType w:val="hybridMultilevel"/>
    <w:tmpl w:val="2BF0EBA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744A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0FAC78C8"/>
    <w:multiLevelType w:val="multilevel"/>
    <w:tmpl w:val="DD107192"/>
    <w:lvl w:ilvl="0">
      <w:start w:val="1"/>
      <w:numFmt w:val="decimalZero"/>
      <w:lvlText w:val="%1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4" w15:restartNumberingAfterBreak="0">
    <w:nsid w:val="12393E8F"/>
    <w:multiLevelType w:val="multilevel"/>
    <w:tmpl w:val="790C224A"/>
    <w:lvl w:ilvl="0">
      <w:start w:val="1"/>
      <w:numFmt w:val="decimalZero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5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20A80F75"/>
    <w:multiLevelType w:val="multilevel"/>
    <w:tmpl w:val="3DAA12BE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7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8" w15:restartNumberingAfterBreak="0">
    <w:nsid w:val="2CAD2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0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1" w15:restartNumberingAfterBreak="0">
    <w:nsid w:val="3B49235C"/>
    <w:multiLevelType w:val="multilevel"/>
    <w:tmpl w:val="0406001D"/>
    <w:name w:val="HeadingNumbering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3F4C14F1"/>
    <w:multiLevelType w:val="multilevel"/>
    <w:tmpl w:val="4D704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4" w15:restartNumberingAfterBreak="0">
    <w:nsid w:val="68240251"/>
    <w:multiLevelType w:val="hybridMultilevel"/>
    <w:tmpl w:val="6E42505C"/>
    <w:lvl w:ilvl="0" w:tplc="04060011">
      <w:start w:val="1"/>
      <w:numFmt w:val="decimal"/>
      <w:lvlText w:val="%1)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6" w15:restartNumberingAfterBreak="0">
    <w:nsid w:val="6EFA3F5F"/>
    <w:multiLevelType w:val="multilevel"/>
    <w:tmpl w:val="0406001D"/>
    <w:name w:val="HeadingNumbering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 w15:restartNumberingAfterBreak="0">
    <w:nsid w:val="706D5B19"/>
    <w:multiLevelType w:val="multilevel"/>
    <w:tmpl w:val="49B2948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28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1988971074">
    <w:abstractNumId w:val="23"/>
  </w:num>
  <w:num w:numId="2" w16cid:durableId="741486536">
    <w:abstractNumId w:val="15"/>
  </w:num>
  <w:num w:numId="3" w16cid:durableId="859468505">
    <w:abstractNumId w:val="20"/>
  </w:num>
  <w:num w:numId="4" w16cid:durableId="633800990">
    <w:abstractNumId w:val="10"/>
  </w:num>
  <w:num w:numId="5" w16cid:durableId="162203267">
    <w:abstractNumId w:val="8"/>
  </w:num>
  <w:num w:numId="6" w16cid:durableId="153301487">
    <w:abstractNumId w:val="7"/>
  </w:num>
  <w:num w:numId="7" w16cid:durableId="171646158">
    <w:abstractNumId w:val="6"/>
  </w:num>
  <w:num w:numId="8" w16cid:durableId="1429620719">
    <w:abstractNumId w:val="5"/>
  </w:num>
  <w:num w:numId="9" w16cid:durableId="1103378820">
    <w:abstractNumId w:val="9"/>
  </w:num>
  <w:num w:numId="10" w16cid:durableId="3016755">
    <w:abstractNumId w:val="4"/>
  </w:num>
  <w:num w:numId="11" w16cid:durableId="1636446185">
    <w:abstractNumId w:val="3"/>
  </w:num>
  <w:num w:numId="12" w16cid:durableId="25761622">
    <w:abstractNumId w:val="2"/>
  </w:num>
  <w:num w:numId="13" w16cid:durableId="1382174076">
    <w:abstractNumId w:val="1"/>
  </w:num>
  <w:num w:numId="14" w16cid:durableId="658194519">
    <w:abstractNumId w:val="25"/>
  </w:num>
  <w:num w:numId="15" w16cid:durableId="832835602">
    <w:abstractNumId w:val="28"/>
  </w:num>
  <w:num w:numId="16" w16cid:durableId="1784029582">
    <w:abstractNumId w:val="16"/>
  </w:num>
  <w:num w:numId="17" w16cid:durableId="1205602488">
    <w:abstractNumId w:val="12"/>
  </w:num>
  <w:num w:numId="18" w16cid:durableId="1203057925">
    <w:abstractNumId w:val="21"/>
  </w:num>
  <w:num w:numId="19" w16cid:durableId="424611600">
    <w:abstractNumId w:val="26"/>
  </w:num>
  <w:num w:numId="20" w16cid:durableId="565379300">
    <w:abstractNumId w:val="13"/>
  </w:num>
  <w:num w:numId="21" w16cid:durableId="1108893539">
    <w:abstractNumId w:val="18"/>
  </w:num>
  <w:num w:numId="22" w16cid:durableId="381945605">
    <w:abstractNumId w:val="14"/>
  </w:num>
  <w:num w:numId="23" w16cid:durableId="362023751">
    <w:abstractNumId w:val="27"/>
  </w:num>
  <w:num w:numId="24" w16cid:durableId="312178112">
    <w:abstractNumId w:val="0"/>
  </w:num>
  <w:num w:numId="25" w16cid:durableId="1415085681">
    <w:abstractNumId w:val="10"/>
  </w:num>
  <w:num w:numId="26" w16cid:durableId="602037426">
    <w:abstractNumId w:val="9"/>
  </w:num>
  <w:num w:numId="27" w16cid:durableId="1336759069">
    <w:abstractNumId w:val="17"/>
  </w:num>
  <w:num w:numId="28" w16cid:durableId="1344431547">
    <w:abstractNumId w:val="19"/>
  </w:num>
  <w:num w:numId="29" w16cid:durableId="910624989">
    <w:abstractNumId w:val="16"/>
  </w:num>
  <w:num w:numId="30" w16cid:durableId="1817410520">
    <w:abstractNumId w:val="16"/>
  </w:num>
  <w:num w:numId="31" w16cid:durableId="944658877">
    <w:abstractNumId w:val="16"/>
  </w:num>
  <w:num w:numId="32" w16cid:durableId="41682985">
    <w:abstractNumId w:val="16"/>
  </w:num>
  <w:num w:numId="33" w16cid:durableId="1744329747">
    <w:abstractNumId w:val="16"/>
  </w:num>
  <w:num w:numId="34" w16cid:durableId="800417786">
    <w:abstractNumId w:val="16"/>
  </w:num>
  <w:num w:numId="35" w16cid:durableId="434324305">
    <w:abstractNumId w:val="16"/>
  </w:num>
  <w:num w:numId="36" w16cid:durableId="975187894">
    <w:abstractNumId w:val="16"/>
  </w:num>
  <w:num w:numId="37" w16cid:durableId="1409495327">
    <w:abstractNumId w:val="16"/>
  </w:num>
  <w:num w:numId="38" w16cid:durableId="1920364888">
    <w:abstractNumId w:val="17"/>
  </w:num>
  <w:num w:numId="39" w16cid:durableId="1938102421">
    <w:abstractNumId w:val="19"/>
  </w:num>
  <w:num w:numId="40" w16cid:durableId="1307275040">
    <w:abstractNumId w:val="22"/>
  </w:num>
  <w:num w:numId="41" w16cid:durableId="659620424">
    <w:abstractNumId w:val="24"/>
  </w:num>
  <w:num w:numId="42" w16cid:durableId="496772436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OfficeInstanceGUID" w:val="{17AFC4BC-5AF9-448F-8A96-02BB216B74AB}"/>
  </w:docVars>
  <w:rsids>
    <w:rsidRoot w:val="003B68F0"/>
    <w:rsid w:val="0000328E"/>
    <w:rsid w:val="00003B6C"/>
    <w:rsid w:val="00004AD4"/>
    <w:rsid w:val="0000503A"/>
    <w:rsid w:val="00006E21"/>
    <w:rsid w:val="0003149C"/>
    <w:rsid w:val="00034A55"/>
    <w:rsid w:val="0003639E"/>
    <w:rsid w:val="00036650"/>
    <w:rsid w:val="000418F7"/>
    <w:rsid w:val="00051A09"/>
    <w:rsid w:val="00052349"/>
    <w:rsid w:val="00052ED2"/>
    <w:rsid w:val="0006151F"/>
    <w:rsid w:val="00065902"/>
    <w:rsid w:val="000827B1"/>
    <w:rsid w:val="00084350"/>
    <w:rsid w:val="00087773"/>
    <w:rsid w:val="00094D54"/>
    <w:rsid w:val="000D1B50"/>
    <w:rsid w:val="00111410"/>
    <w:rsid w:val="0011283F"/>
    <w:rsid w:val="00153477"/>
    <w:rsid w:val="00154F00"/>
    <w:rsid w:val="00156FAF"/>
    <w:rsid w:val="00163EFC"/>
    <w:rsid w:val="00174751"/>
    <w:rsid w:val="0018593B"/>
    <w:rsid w:val="00192812"/>
    <w:rsid w:val="00197FCA"/>
    <w:rsid w:val="001A2FCF"/>
    <w:rsid w:val="001A7352"/>
    <w:rsid w:val="001C027B"/>
    <w:rsid w:val="001C405F"/>
    <w:rsid w:val="001D1259"/>
    <w:rsid w:val="002137FC"/>
    <w:rsid w:val="002171DE"/>
    <w:rsid w:val="00227E7F"/>
    <w:rsid w:val="00230A33"/>
    <w:rsid w:val="00232D0C"/>
    <w:rsid w:val="00233713"/>
    <w:rsid w:val="002362DA"/>
    <w:rsid w:val="00244EEB"/>
    <w:rsid w:val="0025114F"/>
    <w:rsid w:val="0026120C"/>
    <w:rsid w:val="00280F33"/>
    <w:rsid w:val="00283F13"/>
    <w:rsid w:val="00287205"/>
    <w:rsid w:val="002A1C39"/>
    <w:rsid w:val="002A4418"/>
    <w:rsid w:val="002A4D6F"/>
    <w:rsid w:val="002B1765"/>
    <w:rsid w:val="002D222B"/>
    <w:rsid w:val="002E07F2"/>
    <w:rsid w:val="002E326D"/>
    <w:rsid w:val="002E6EB1"/>
    <w:rsid w:val="002F6A87"/>
    <w:rsid w:val="00307472"/>
    <w:rsid w:val="00307E90"/>
    <w:rsid w:val="00315669"/>
    <w:rsid w:val="00317CB7"/>
    <w:rsid w:val="00333BC8"/>
    <w:rsid w:val="0035369E"/>
    <w:rsid w:val="003611A4"/>
    <w:rsid w:val="00381FC2"/>
    <w:rsid w:val="00394ADB"/>
    <w:rsid w:val="00395BF2"/>
    <w:rsid w:val="003A022B"/>
    <w:rsid w:val="003A5FCD"/>
    <w:rsid w:val="003B0624"/>
    <w:rsid w:val="003B41C7"/>
    <w:rsid w:val="003B68F0"/>
    <w:rsid w:val="003B7BF5"/>
    <w:rsid w:val="003E0E27"/>
    <w:rsid w:val="003E6170"/>
    <w:rsid w:val="003F33BA"/>
    <w:rsid w:val="004143CC"/>
    <w:rsid w:val="00430307"/>
    <w:rsid w:val="004303EE"/>
    <w:rsid w:val="00436071"/>
    <w:rsid w:val="00436C7A"/>
    <w:rsid w:val="00443D5B"/>
    <w:rsid w:val="00443F7C"/>
    <w:rsid w:val="0045142D"/>
    <w:rsid w:val="00456317"/>
    <w:rsid w:val="00464ACB"/>
    <w:rsid w:val="0047316E"/>
    <w:rsid w:val="00483670"/>
    <w:rsid w:val="0048777D"/>
    <w:rsid w:val="0049608B"/>
    <w:rsid w:val="004A24AE"/>
    <w:rsid w:val="004A66E6"/>
    <w:rsid w:val="004B06E9"/>
    <w:rsid w:val="004B4CEE"/>
    <w:rsid w:val="004C208C"/>
    <w:rsid w:val="004F4341"/>
    <w:rsid w:val="004F7B82"/>
    <w:rsid w:val="00504494"/>
    <w:rsid w:val="0050605B"/>
    <w:rsid w:val="00507AF4"/>
    <w:rsid w:val="00523163"/>
    <w:rsid w:val="00524DD1"/>
    <w:rsid w:val="00547ACA"/>
    <w:rsid w:val="00554EE2"/>
    <w:rsid w:val="005802EE"/>
    <w:rsid w:val="00583EAB"/>
    <w:rsid w:val="00585BE9"/>
    <w:rsid w:val="005910DF"/>
    <w:rsid w:val="005A5218"/>
    <w:rsid w:val="005D09F9"/>
    <w:rsid w:val="005D1725"/>
    <w:rsid w:val="005D3C7F"/>
    <w:rsid w:val="005E6CB9"/>
    <w:rsid w:val="005F55D0"/>
    <w:rsid w:val="005F5934"/>
    <w:rsid w:val="005F6E60"/>
    <w:rsid w:val="00641B24"/>
    <w:rsid w:val="00644058"/>
    <w:rsid w:val="00644D35"/>
    <w:rsid w:val="00645634"/>
    <w:rsid w:val="006647BD"/>
    <w:rsid w:val="00665CEC"/>
    <w:rsid w:val="00676E28"/>
    <w:rsid w:val="006910EE"/>
    <w:rsid w:val="00694DA3"/>
    <w:rsid w:val="006B1620"/>
    <w:rsid w:val="006B46CE"/>
    <w:rsid w:val="006C0297"/>
    <w:rsid w:val="006C3A1B"/>
    <w:rsid w:val="006C725C"/>
    <w:rsid w:val="006E2A21"/>
    <w:rsid w:val="006E4416"/>
    <w:rsid w:val="006F3C30"/>
    <w:rsid w:val="006F7105"/>
    <w:rsid w:val="00726300"/>
    <w:rsid w:val="00731229"/>
    <w:rsid w:val="00736658"/>
    <w:rsid w:val="00744F27"/>
    <w:rsid w:val="0075461F"/>
    <w:rsid w:val="00757BDC"/>
    <w:rsid w:val="00772EAE"/>
    <w:rsid w:val="00795523"/>
    <w:rsid w:val="007955B4"/>
    <w:rsid w:val="007B61B3"/>
    <w:rsid w:val="007C496B"/>
    <w:rsid w:val="007D0D88"/>
    <w:rsid w:val="007E0398"/>
    <w:rsid w:val="007E062D"/>
    <w:rsid w:val="007E2DF3"/>
    <w:rsid w:val="007E7933"/>
    <w:rsid w:val="007F578B"/>
    <w:rsid w:val="008068BE"/>
    <w:rsid w:val="008520E1"/>
    <w:rsid w:val="008558E5"/>
    <w:rsid w:val="00861F32"/>
    <w:rsid w:val="00863559"/>
    <w:rsid w:val="0087322B"/>
    <w:rsid w:val="00896541"/>
    <w:rsid w:val="008A28B2"/>
    <w:rsid w:val="008B14BE"/>
    <w:rsid w:val="008C07F5"/>
    <w:rsid w:val="008C171C"/>
    <w:rsid w:val="008E2715"/>
    <w:rsid w:val="008F3C27"/>
    <w:rsid w:val="00901304"/>
    <w:rsid w:val="00901B24"/>
    <w:rsid w:val="0091147E"/>
    <w:rsid w:val="009300C0"/>
    <w:rsid w:val="00930E78"/>
    <w:rsid w:val="00936BF0"/>
    <w:rsid w:val="00940637"/>
    <w:rsid w:val="00961B44"/>
    <w:rsid w:val="00984F0F"/>
    <w:rsid w:val="009A0A4B"/>
    <w:rsid w:val="009A0EC4"/>
    <w:rsid w:val="009C107E"/>
    <w:rsid w:val="009C1A6A"/>
    <w:rsid w:val="009C21B4"/>
    <w:rsid w:val="009C3A4A"/>
    <w:rsid w:val="009D15A7"/>
    <w:rsid w:val="009D4360"/>
    <w:rsid w:val="009E58A0"/>
    <w:rsid w:val="009E7AF4"/>
    <w:rsid w:val="00A028ED"/>
    <w:rsid w:val="00A07B9F"/>
    <w:rsid w:val="00A11327"/>
    <w:rsid w:val="00A32765"/>
    <w:rsid w:val="00A40720"/>
    <w:rsid w:val="00A4137F"/>
    <w:rsid w:val="00A80417"/>
    <w:rsid w:val="00A91CB9"/>
    <w:rsid w:val="00AA0EF9"/>
    <w:rsid w:val="00AB2E5C"/>
    <w:rsid w:val="00AB4E1D"/>
    <w:rsid w:val="00AD5B52"/>
    <w:rsid w:val="00AE15B3"/>
    <w:rsid w:val="00AF2199"/>
    <w:rsid w:val="00B03F98"/>
    <w:rsid w:val="00B12507"/>
    <w:rsid w:val="00B15221"/>
    <w:rsid w:val="00B15940"/>
    <w:rsid w:val="00B175E9"/>
    <w:rsid w:val="00B2162D"/>
    <w:rsid w:val="00B36C68"/>
    <w:rsid w:val="00B45E46"/>
    <w:rsid w:val="00B47C60"/>
    <w:rsid w:val="00B52F16"/>
    <w:rsid w:val="00B57EEB"/>
    <w:rsid w:val="00B64A19"/>
    <w:rsid w:val="00B67E0C"/>
    <w:rsid w:val="00B705E6"/>
    <w:rsid w:val="00B94310"/>
    <w:rsid w:val="00BA0046"/>
    <w:rsid w:val="00BA1D66"/>
    <w:rsid w:val="00BA56DF"/>
    <w:rsid w:val="00BA58F5"/>
    <w:rsid w:val="00BA591D"/>
    <w:rsid w:val="00BA6EC1"/>
    <w:rsid w:val="00BC2503"/>
    <w:rsid w:val="00BC6E27"/>
    <w:rsid w:val="00BE7F01"/>
    <w:rsid w:val="00BE7FBE"/>
    <w:rsid w:val="00BF301C"/>
    <w:rsid w:val="00BF37E1"/>
    <w:rsid w:val="00BF3805"/>
    <w:rsid w:val="00C12268"/>
    <w:rsid w:val="00C42080"/>
    <w:rsid w:val="00C501DB"/>
    <w:rsid w:val="00C62763"/>
    <w:rsid w:val="00C64F00"/>
    <w:rsid w:val="00C762F9"/>
    <w:rsid w:val="00C821D2"/>
    <w:rsid w:val="00C86204"/>
    <w:rsid w:val="00C96118"/>
    <w:rsid w:val="00C96CED"/>
    <w:rsid w:val="00CA3278"/>
    <w:rsid w:val="00CB2ECE"/>
    <w:rsid w:val="00CB6EA8"/>
    <w:rsid w:val="00CB7FA3"/>
    <w:rsid w:val="00CC0DF6"/>
    <w:rsid w:val="00CC3E16"/>
    <w:rsid w:val="00CE4164"/>
    <w:rsid w:val="00CF26D1"/>
    <w:rsid w:val="00D0158B"/>
    <w:rsid w:val="00D2389C"/>
    <w:rsid w:val="00D25789"/>
    <w:rsid w:val="00D2629B"/>
    <w:rsid w:val="00D4405F"/>
    <w:rsid w:val="00D70FDC"/>
    <w:rsid w:val="00D80B98"/>
    <w:rsid w:val="00D82847"/>
    <w:rsid w:val="00D87C08"/>
    <w:rsid w:val="00DA62D2"/>
    <w:rsid w:val="00DC46F9"/>
    <w:rsid w:val="00DD0164"/>
    <w:rsid w:val="00DD17B6"/>
    <w:rsid w:val="00DE06BB"/>
    <w:rsid w:val="00DE3C16"/>
    <w:rsid w:val="00DE5DBB"/>
    <w:rsid w:val="00E0382F"/>
    <w:rsid w:val="00E20A3D"/>
    <w:rsid w:val="00E2452E"/>
    <w:rsid w:val="00E27F63"/>
    <w:rsid w:val="00E37157"/>
    <w:rsid w:val="00E65CA9"/>
    <w:rsid w:val="00E90B80"/>
    <w:rsid w:val="00E960F0"/>
    <w:rsid w:val="00EA4044"/>
    <w:rsid w:val="00EA6633"/>
    <w:rsid w:val="00EB3989"/>
    <w:rsid w:val="00EC0BB0"/>
    <w:rsid w:val="00EC2B0F"/>
    <w:rsid w:val="00EC3B4A"/>
    <w:rsid w:val="00EC3E9D"/>
    <w:rsid w:val="00EF5DB1"/>
    <w:rsid w:val="00F02B14"/>
    <w:rsid w:val="00F05149"/>
    <w:rsid w:val="00F17B48"/>
    <w:rsid w:val="00F17FF5"/>
    <w:rsid w:val="00F31AC4"/>
    <w:rsid w:val="00F34767"/>
    <w:rsid w:val="00F4463E"/>
    <w:rsid w:val="00F45004"/>
    <w:rsid w:val="00F754F3"/>
    <w:rsid w:val="00F76D16"/>
    <w:rsid w:val="00F80EC9"/>
    <w:rsid w:val="00F91A95"/>
    <w:rsid w:val="00F95DA2"/>
    <w:rsid w:val="00FA31F3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645AB128"/>
  <w15:docId w15:val="{2DE527B1-21E6-4D54-A072-8B389AF1A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iPriority="2" w:unhideWhenUsed="1" w:qFormat="1"/>
    <w:lsdException w:name="List Number" w:semiHidden="1" w:uiPriority="2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99" w:qFormat="1"/>
    <w:lsdException w:name="Quote" w:semiHidden="1" w:uiPriority="9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 w:qFormat="1"/>
    <w:lsdException w:name="Intense Emphasis" w:uiPriority="99" w:qFormat="1"/>
    <w:lsdException w:name="Subtle Reference" w:uiPriority="99" w:qFormat="1"/>
    <w:lsdException w:name="Intense Reference" w:uiPriority="99" w:qFormat="1"/>
    <w:lsdException w:name="Book Title" w:semiHidden="1" w:uiPriority="9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A0A4B"/>
  </w:style>
  <w:style w:type="paragraph" w:styleId="Overskrift1">
    <w:name w:val="heading 1"/>
    <w:basedOn w:val="Normal"/>
    <w:next w:val="Normal"/>
    <w:uiPriority w:val="1"/>
    <w:qFormat/>
    <w:rsid w:val="009A0A4B"/>
    <w:pPr>
      <w:numPr>
        <w:numId w:val="37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9A0A4B"/>
    <w:pPr>
      <w:numPr>
        <w:ilvl w:val="1"/>
        <w:numId w:val="37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9A0A4B"/>
    <w:pPr>
      <w:numPr>
        <w:ilvl w:val="2"/>
        <w:numId w:val="37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9A0A4B"/>
    <w:pPr>
      <w:keepNext/>
      <w:numPr>
        <w:ilvl w:val="3"/>
        <w:numId w:val="37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9A0A4B"/>
    <w:pPr>
      <w:numPr>
        <w:ilvl w:val="4"/>
        <w:numId w:val="37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9A0A4B"/>
    <w:pPr>
      <w:numPr>
        <w:ilvl w:val="5"/>
        <w:numId w:val="37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9A0A4B"/>
    <w:pPr>
      <w:numPr>
        <w:ilvl w:val="6"/>
        <w:numId w:val="37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9A0A4B"/>
    <w:pPr>
      <w:numPr>
        <w:ilvl w:val="7"/>
        <w:numId w:val="37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9A0A4B"/>
    <w:pPr>
      <w:numPr>
        <w:ilvl w:val="8"/>
        <w:numId w:val="37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1"/>
      </w:numPr>
    </w:pPr>
  </w:style>
  <w:style w:type="numbering" w:styleId="1ai">
    <w:name w:val="Outline List 1"/>
    <w:basedOn w:val="Ingenoversigt"/>
    <w:semiHidden/>
    <w:rsid w:val="00D70FD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  <w:szCs w:val="20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D70FDC"/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D70FDC"/>
    <w:rPr>
      <w:i/>
      <w:iCs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D70FDC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D70FDC"/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9A0A4B"/>
    <w:pPr>
      <w:numPr>
        <w:numId w:val="38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9A0A4B"/>
    <w:pPr>
      <w:numPr>
        <w:numId w:val="39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9A0A4B"/>
    <w:rPr>
      <w:b/>
      <w:bCs/>
    </w:rPr>
  </w:style>
  <w:style w:type="paragraph" w:styleId="Undertitel">
    <w:name w:val="Subtitle"/>
    <w:basedOn w:val="Normal"/>
    <w:uiPriority w:val="99"/>
    <w:semiHidden/>
    <w:qFormat/>
    <w:rsid w:val="009A0A4B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9A0A4B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link w:val="SidefodTegn"/>
    <w:uiPriority w:val="99"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8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5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val="en-GB"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11283F"/>
    <w:rPr>
      <w:rFonts w:ascii="AU Passata" w:hAnsi="AU Passata"/>
      <w:b/>
      <w:caps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D0158B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9A0A4B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9A0A4B"/>
    <w:rPr>
      <w:b/>
      <w:bCs/>
      <w:i/>
      <w:iCs/>
    </w:rPr>
  </w:style>
  <w:style w:type="character" w:styleId="Svaghenvisning">
    <w:name w:val="Subtle Reference"/>
    <w:basedOn w:val="Standardskrifttypeiafsnit"/>
    <w:uiPriority w:val="99"/>
    <w:semiHidden/>
    <w:qFormat/>
    <w:rsid w:val="009A0A4B"/>
    <w:rPr>
      <w:smallCaps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9A0A4B"/>
    <w:rPr>
      <w:b/>
      <w:bCs/>
      <w:smallCaps/>
      <w:color w:val="auto"/>
      <w:spacing w:val="5"/>
      <w:u w:val="single"/>
    </w:rPr>
  </w:style>
  <w:style w:type="character" w:styleId="Kraftigfremhvning">
    <w:name w:val="Intense Emphasis"/>
    <w:basedOn w:val="Standardskrifttypeiafsnit"/>
    <w:uiPriority w:val="99"/>
    <w:semiHidden/>
    <w:qFormat/>
    <w:rsid w:val="009A0A4B"/>
    <w:rPr>
      <w:b/>
      <w:bCs/>
      <w:i/>
      <w:iCs/>
      <w:color w:val="auto"/>
    </w:rPr>
  </w:style>
  <w:style w:type="paragraph" w:customStyle="1" w:styleId="Faculty">
    <w:name w:val="Faculty"/>
    <w:basedOn w:val="Normal"/>
    <w:next w:val="Normal"/>
    <w:uiPriority w:val="2"/>
    <w:rsid w:val="003B68F0"/>
    <w:pPr>
      <w:spacing w:line="380" w:lineRule="atLeast"/>
    </w:pPr>
    <w:rPr>
      <w:rFonts w:ascii="AU Passata" w:hAnsi="AU Passata"/>
      <w:caps/>
      <w:sz w:val="32"/>
      <w:szCs w:val="24"/>
      <w:lang w:eastAsia="en-US"/>
    </w:rPr>
  </w:style>
  <w:style w:type="paragraph" w:customStyle="1" w:styleId="Name">
    <w:name w:val="Name"/>
    <w:basedOn w:val="Normal"/>
    <w:uiPriority w:val="2"/>
    <w:rsid w:val="003B68F0"/>
    <w:pPr>
      <w:spacing w:line="380" w:lineRule="atLeast"/>
    </w:pPr>
    <w:rPr>
      <w:rFonts w:ascii="AU Passata" w:hAnsi="AU Passata"/>
      <w:b/>
      <w:caps/>
      <w:spacing w:val="-4"/>
      <w:sz w:val="32"/>
      <w:szCs w:val="24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AD5B52"/>
    <w:rPr>
      <w:rFonts w:ascii="AU Passata" w:hAnsi="AU Passata"/>
      <w:color w:val="87888A"/>
      <w:spacing w:val="10"/>
      <w:sz w:val="14"/>
    </w:rPr>
  </w:style>
  <w:style w:type="paragraph" w:styleId="Listeafsnit">
    <w:name w:val="List Paragraph"/>
    <w:basedOn w:val="Normal"/>
    <w:uiPriority w:val="99"/>
    <w:semiHidden/>
    <w:qFormat/>
    <w:rsid w:val="00901B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83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7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0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53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3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Dagsorden.dotm" TargetMode="External"/></Relationships>
</file>

<file path=word/theme/theme1.xml><?xml version="1.0" encoding="utf-8"?>
<a:theme xmlns:a="http://schemas.openxmlformats.org/drawingml/2006/main" name="Office Theme">
  <a:themeElements>
    <a:clrScheme name="03 AU Lightblue">
      <a:dk1>
        <a:srgbClr val="000000"/>
      </a:dk1>
      <a:lt1>
        <a:srgbClr val="FFFFFF"/>
      </a:lt1>
      <a:dk2>
        <a:srgbClr val="003E41"/>
      </a:dk2>
      <a:lt2>
        <a:srgbClr val="009EE0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2979AA610DF804D8B23DE28449ED64A" ma:contentTypeVersion="15" ma:contentTypeDescription="Opret et nyt dokument." ma:contentTypeScope="" ma:versionID="205b3597a109fb7b6f85c05b45147baa">
  <xsd:schema xmlns:xsd="http://www.w3.org/2001/XMLSchema" xmlns:xs="http://www.w3.org/2001/XMLSchema" xmlns:p="http://schemas.microsoft.com/office/2006/metadata/properties" xmlns:ns2="dfb80a75-ea45-4ef0-91d3-e2d3d967ff46" xmlns:ns3="54365d35-b721-4659-82f5-8a0b81307b61" targetNamespace="http://schemas.microsoft.com/office/2006/metadata/properties" ma:root="true" ma:fieldsID="52d298148ad6557463f3f98e7acb750b" ns2:_="" ns3:_="">
    <xsd:import namespace="dfb80a75-ea45-4ef0-91d3-e2d3d967ff46"/>
    <xsd:import namespace="54365d35-b721-4659-82f5-8a0b81307b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b80a75-ea45-4ef0-91d3-e2d3d967ff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Billedmærker" ma:readOnly="false" ma:fieldId="{5cf76f15-5ced-4ddc-b409-7134ff3c332f}" ma:taxonomyMulti="true" ma:sspId="f9553f63-5966-4a09-978d-72b299aea11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365d35-b721-4659-82f5-8a0b81307b6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0916b11c-4792-4503-a562-61c2367b5186}" ma:internalName="TaxCatchAll" ma:showField="CatchAllData" ma:web="54365d35-b721-4659-82f5-8a0b81307b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fb80a75-ea45-4ef0-91d3-e2d3d967ff46">
      <Terms xmlns="http://schemas.microsoft.com/office/infopath/2007/PartnerControls"/>
    </lcf76f155ced4ddcb4097134ff3c332f>
    <TaxCatchAll xmlns="54365d35-b721-4659-82f5-8a0b81307b6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A8DDFB-87B9-4C1A-B6B3-F7E33C6E62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911E0A-43D4-4221-86DA-A001A5B02A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b80a75-ea45-4ef0-91d3-e2d3d967ff46"/>
    <ds:schemaRef ds:uri="54365d35-b721-4659-82f5-8a0b81307b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36BFBC-7225-4C6A-B753-B050C0BF32D5}">
  <ds:schemaRefs>
    <ds:schemaRef ds:uri="http://schemas.microsoft.com/office/2006/metadata/properties"/>
    <ds:schemaRef ds:uri="http://schemas.microsoft.com/office/infopath/2007/PartnerControls"/>
    <ds:schemaRef ds:uri="dfb80a75-ea45-4ef0-91d3-e2d3d967ff46"/>
    <ds:schemaRef ds:uri="54365d35-b721-4659-82f5-8a0b81307b61"/>
  </ds:schemaRefs>
</ds:datastoreItem>
</file>

<file path=customXml/itemProps4.xml><?xml version="1.0" encoding="utf-8"?>
<ds:datastoreItem xmlns:ds="http://schemas.openxmlformats.org/officeDocument/2006/customXml" ds:itemID="{897C7AAE-1955-4484-9468-52F84CCD7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Dagsorden</Template>
  <TotalTime>55</TotalTime>
  <Pages>2</Pages>
  <Words>240</Words>
  <Characters>1470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Final Evaluation TEK SDU</vt:lpstr>
      <vt:lpstr>Dagsorden</vt:lpstr>
    </vt:vector>
  </TitlesOfParts>
  <Company>Århus Universitet</Company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Final Evaluation TEK SDU</dc:title>
  <dc:creator>heln@tek.sdu.dk</dc:creator>
  <cp:lastModifiedBy>Heidi Lundbeck Nielsen</cp:lastModifiedBy>
  <cp:revision>19</cp:revision>
  <cp:lastPrinted>2014-08-14T07:38:00Z</cp:lastPrinted>
  <dcterms:created xsi:type="dcterms:W3CDTF">2016-03-14T08:06:00Z</dcterms:created>
  <dcterms:modified xsi:type="dcterms:W3CDTF">2023-11-23T07:33:00Z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String">
    <vt:lpwstr>Engelsk (Storbritanien)</vt:lpwstr>
  </property>
  <property fmtid="{D5CDD505-2E9C-101B-9397-08002B2CF9AE}" pid="5" name="SD_CtlText_Usersettings_Userprofile">
    <vt:lpwstr>BLH</vt:lpwstr>
  </property>
  <property fmtid="{D5CDD505-2E9C-101B-9397-08002B2CF9AE}" pid="6" name="SD_DocumentLanguage">
    <vt:lpwstr>en-GB</vt:lpwstr>
  </property>
  <property fmtid="{D5CDD505-2E9C-101B-9397-08002B2CF9AE}" pid="7" name="sdDocumentDate">
    <vt:lpwstr>41848</vt:lpwstr>
  </property>
  <property fmtid="{D5CDD505-2E9C-101B-9397-08002B2CF9AE}" pid="8" name="sdDocumentDateFormat">
    <vt:lpwstr>en-GB:dd MMMM yyyy</vt:lpwstr>
  </property>
  <property fmtid="{D5CDD505-2E9C-101B-9397-08002B2CF9AE}" pid="9" name="SD_CtlText_Generelt_Sagsnummer">
    <vt:lpwstr/>
  </property>
  <property fmtid="{D5CDD505-2E9C-101B-9397-08002B2CF9AE}" pid="10" name="SD_CtlText_Generelt_Reference">
    <vt:lpwstr/>
  </property>
  <property fmtid="{D5CDD505-2E9C-101B-9397-08002B2CF9AE}" pid="11" name="SD_UserprofileName">
    <vt:lpwstr>BLH</vt:lpwstr>
  </property>
  <property fmtid="{D5CDD505-2E9C-101B-9397-08002B2CF9AE}" pid="12" name="SD_RedigerEnhedsinfo">
    <vt:lpwstr>Ja</vt:lpwstr>
  </property>
  <property fmtid="{D5CDD505-2E9C-101B-9397-08002B2CF9AE}" pid="13" name="SD_USR_Name">
    <vt:lpwstr>Bente Lynge Hansen</vt:lpwstr>
  </property>
  <property fmtid="{D5CDD505-2E9C-101B-9397-08002B2CF9AE}" pid="14" name="SD_USR_Title">
    <vt:lpwstr>Team leader</vt:lpwstr>
  </property>
  <property fmtid="{D5CDD505-2E9C-101B-9397-08002B2CF9AE}" pid="15" name="SD_USR_DirectPhone">
    <vt:lpwstr>2810 2855</vt:lpwstr>
  </property>
  <property fmtid="{D5CDD505-2E9C-101B-9397-08002B2CF9AE}" pid="16" name="SD_USR_Personsøger">
    <vt:lpwstr/>
  </property>
  <property fmtid="{D5CDD505-2E9C-101B-9397-08002B2CF9AE}" pid="17" name="SD_USR_PrivatePhone">
    <vt:lpwstr/>
  </property>
  <property fmtid="{D5CDD505-2E9C-101B-9397-08002B2CF9AE}" pid="18" name="SD_USR_Mobile">
    <vt:lpwstr>2810 2855</vt:lpwstr>
  </property>
  <property fmtid="{D5CDD505-2E9C-101B-9397-08002B2CF9AE}" pid="19" name="SD_USR_DirectFax">
    <vt:lpwstr/>
  </property>
  <property fmtid="{D5CDD505-2E9C-101B-9397-08002B2CF9AE}" pid="20" name="SD_USR_Email">
    <vt:lpwstr>blh@au.dk</vt:lpwstr>
  </property>
  <property fmtid="{D5CDD505-2E9C-101B-9397-08002B2CF9AE}" pid="21" name="SD_USR_www">
    <vt:lpwstr>http://phd.au.dk/scitech/</vt:lpwstr>
  </property>
  <property fmtid="{D5CDD505-2E9C-101B-9397-08002B2CF9AE}" pid="22" name="SD_USR_Department">
    <vt:lpwstr>GSST</vt:lpwstr>
  </property>
  <property fmtid="{D5CDD505-2E9C-101B-9397-08002B2CF9AE}" pid="23" name="SD_Logofarve">
    <vt:lpwstr>Blåt</vt:lpwstr>
  </property>
  <property fmtid="{D5CDD505-2E9C-101B-9397-08002B2CF9AE}" pid="24" name="SD_OFF_Name">
    <vt:lpwstr/>
  </property>
  <property fmtid="{D5CDD505-2E9C-101B-9397-08002B2CF9AE}" pid="25" name="SD_OFF_OfficeID">
    <vt:lpwstr/>
  </property>
  <property fmtid="{D5CDD505-2E9C-101B-9397-08002B2CF9AE}" pid="26" name="SD_OFF_Phone">
    <vt:lpwstr/>
  </property>
  <property fmtid="{D5CDD505-2E9C-101B-9397-08002B2CF9AE}" pid="27" name="SD_OFF_Fax">
    <vt:lpwstr/>
  </property>
  <property fmtid="{D5CDD505-2E9C-101B-9397-08002B2CF9AE}" pid="28" name="SD_OFF_Email">
    <vt:lpwstr/>
  </property>
  <property fmtid="{D5CDD505-2E9C-101B-9397-08002B2CF9AE}" pid="29" name="SD_OFF_OfficeWww">
    <vt:lpwstr/>
  </property>
  <property fmtid="{D5CDD505-2E9C-101B-9397-08002B2CF9AE}" pid="30" name="SD_USR_EAN">
    <vt:lpwstr/>
  </property>
  <property fmtid="{D5CDD505-2E9C-101B-9397-08002B2CF9AE}" pid="31" name="SD_OFF_Sted">
    <vt:lpwstr/>
  </property>
  <property fmtid="{D5CDD505-2E9C-101B-9397-08002B2CF9AE}" pid="32" name="SD_OFF_CvrNr">
    <vt:lpwstr/>
  </property>
  <property fmtid="{D5CDD505-2E9C-101B-9397-08002B2CF9AE}" pid="33" name="SD_USR_Pnr">
    <vt:lpwstr/>
  </property>
  <property fmtid="{D5CDD505-2E9C-101B-9397-08002B2CF9AE}" pid="34" name="DocumentInfoFinished">
    <vt:lpwstr>True</vt:lpwstr>
  </property>
  <property fmtid="{D5CDD505-2E9C-101B-9397-08002B2CF9AE}" pid="35" name="OfficeInstanceGUID">
    <vt:lpwstr>{D1331AD1-6253-4787-AC51-6D86BA8E53F4}</vt:lpwstr>
  </property>
  <property fmtid="{D5CDD505-2E9C-101B-9397-08002B2CF9AE}" pid="36" name="ContentTypeId">
    <vt:lpwstr>0x01010042979AA610DF804D8B23DE28449ED64A</vt:lpwstr>
  </property>
  <property fmtid="{D5CDD505-2E9C-101B-9397-08002B2CF9AE}" pid="37" name="Order">
    <vt:r8>335000</vt:r8>
  </property>
  <property fmtid="{D5CDD505-2E9C-101B-9397-08002B2CF9AE}" pid="38" name="xd_Signature">
    <vt:bool>false</vt:bool>
  </property>
  <property fmtid="{D5CDD505-2E9C-101B-9397-08002B2CF9AE}" pid="39" name="xd_ProgID">
    <vt:lpwstr/>
  </property>
  <property fmtid="{D5CDD505-2E9C-101B-9397-08002B2CF9AE}" pid="40" name="ComplianceAssetId">
    <vt:lpwstr/>
  </property>
  <property fmtid="{D5CDD505-2E9C-101B-9397-08002B2CF9AE}" pid="41" name="TemplateUrl">
    <vt:lpwstr/>
  </property>
</Properties>
</file>